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BCF6D6" w14:textId="1B74F325" w:rsidR="001E5539" w:rsidRDefault="00BA0551" w:rsidP="00904818">
      <w:pPr>
        <w:jc w:val="center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2024</w:t>
      </w:r>
      <w:r w:rsidR="001E5539" w:rsidRPr="00FD26C3">
        <w:rPr>
          <w:rFonts w:hint="eastAsia"/>
          <w:b/>
          <w:bCs/>
          <w:sz w:val="32"/>
          <w:szCs w:val="32"/>
        </w:rPr>
        <w:t>年度　第</w:t>
      </w:r>
      <w:r w:rsidR="00D44113">
        <w:rPr>
          <w:rFonts w:hint="eastAsia"/>
          <w:b/>
          <w:bCs/>
          <w:sz w:val="32"/>
          <w:szCs w:val="32"/>
        </w:rPr>
        <w:t>5</w:t>
      </w:r>
      <w:r w:rsidR="001E5539" w:rsidRPr="00FD26C3">
        <w:rPr>
          <w:rFonts w:hint="eastAsia"/>
          <w:b/>
          <w:bCs/>
          <w:sz w:val="32"/>
          <w:szCs w:val="32"/>
        </w:rPr>
        <w:t>回　運営推進会議</w:t>
      </w:r>
      <w:r w:rsidR="001E5539">
        <w:rPr>
          <w:rFonts w:hint="eastAsia"/>
          <w:b/>
          <w:bCs/>
          <w:sz w:val="32"/>
          <w:szCs w:val="32"/>
        </w:rPr>
        <w:t>・</w:t>
      </w:r>
      <w:r w:rsidR="009C700D">
        <w:rPr>
          <w:rFonts w:hint="eastAsia"/>
          <w:b/>
          <w:bCs/>
          <w:sz w:val="32"/>
          <w:szCs w:val="32"/>
        </w:rPr>
        <w:t>家族</w:t>
      </w:r>
      <w:r w:rsidR="001E5539">
        <w:rPr>
          <w:rFonts w:hint="eastAsia"/>
          <w:b/>
          <w:bCs/>
          <w:sz w:val="32"/>
          <w:szCs w:val="32"/>
        </w:rPr>
        <w:t>会</w:t>
      </w:r>
      <w:r w:rsidR="001E5539" w:rsidRPr="00FD26C3">
        <w:rPr>
          <w:rFonts w:hint="eastAsia"/>
          <w:b/>
          <w:bCs/>
          <w:sz w:val="32"/>
          <w:szCs w:val="32"/>
        </w:rPr>
        <w:t xml:space="preserve">　</w:t>
      </w:r>
      <w:r w:rsidR="002D4CF4">
        <w:rPr>
          <w:rFonts w:hint="eastAsia"/>
          <w:b/>
          <w:bCs/>
          <w:sz w:val="32"/>
          <w:szCs w:val="32"/>
        </w:rPr>
        <w:t>議事録</w:t>
      </w:r>
    </w:p>
    <w:p w14:paraId="0E5630DC" w14:textId="77777777" w:rsidR="001E5539" w:rsidRPr="00FD26C3" w:rsidRDefault="001E5539" w:rsidP="001E5539">
      <w:pPr>
        <w:jc w:val="center"/>
        <w:rPr>
          <w:b/>
          <w:bCs/>
          <w:sz w:val="32"/>
          <w:szCs w:val="32"/>
        </w:rPr>
      </w:pPr>
    </w:p>
    <w:p w14:paraId="1B9D157B" w14:textId="77777777" w:rsidR="001E5539" w:rsidRDefault="001E5539" w:rsidP="001E5539"/>
    <w:p w14:paraId="744DD3F1" w14:textId="12D8002E" w:rsidR="001E5539" w:rsidRPr="000B1363" w:rsidRDefault="001E5539" w:rsidP="008346A3">
      <w:pPr>
        <w:jc w:val="left"/>
        <w:rPr>
          <w:sz w:val="24"/>
          <w:szCs w:val="24"/>
        </w:rPr>
      </w:pPr>
      <w:r w:rsidRPr="008346A3">
        <w:rPr>
          <w:rFonts w:hint="eastAsia"/>
          <w:sz w:val="24"/>
          <w:szCs w:val="24"/>
        </w:rPr>
        <w:t>■日　時</w:t>
      </w:r>
      <w:r w:rsidRPr="00FD66FB">
        <w:rPr>
          <w:rFonts w:hint="eastAsia"/>
          <w:sz w:val="28"/>
          <w:szCs w:val="28"/>
        </w:rPr>
        <w:t xml:space="preserve">　</w:t>
      </w:r>
      <w:r w:rsidR="008346A3">
        <w:rPr>
          <w:sz w:val="28"/>
          <w:szCs w:val="28"/>
        </w:rPr>
        <w:tab/>
      </w:r>
      <w:r w:rsidR="00077CA1" w:rsidRPr="000B1363">
        <w:rPr>
          <w:rFonts w:hint="eastAsia"/>
          <w:sz w:val="24"/>
          <w:szCs w:val="24"/>
        </w:rPr>
        <w:t>２０２</w:t>
      </w:r>
      <w:r w:rsidR="00D44113">
        <w:rPr>
          <w:rFonts w:hint="eastAsia"/>
          <w:sz w:val="24"/>
          <w:szCs w:val="24"/>
        </w:rPr>
        <w:t>5</w:t>
      </w:r>
      <w:r w:rsidRPr="000B1363">
        <w:rPr>
          <w:rFonts w:hint="eastAsia"/>
          <w:sz w:val="24"/>
          <w:szCs w:val="24"/>
        </w:rPr>
        <w:t>年</w:t>
      </w:r>
      <w:r w:rsidR="00875F17">
        <w:rPr>
          <w:rFonts w:hint="eastAsia"/>
          <w:sz w:val="24"/>
          <w:szCs w:val="24"/>
        </w:rPr>
        <w:t>1</w:t>
      </w:r>
      <w:r w:rsidRPr="000B1363">
        <w:rPr>
          <w:rFonts w:hint="eastAsia"/>
          <w:sz w:val="24"/>
          <w:szCs w:val="24"/>
        </w:rPr>
        <w:t>月</w:t>
      </w:r>
      <w:r w:rsidR="00D44113">
        <w:rPr>
          <w:rFonts w:hint="eastAsia"/>
          <w:sz w:val="24"/>
          <w:szCs w:val="24"/>
        </w:rPr>
        <w:t>15</w:t>
      </w:r>
      <w:r w:rsidRPr="000B1363">
        <w:rPr>
          <w:rFonts w:hint="eastAsia"/>
          <w:sz w:val="24"/>
          <w:szCs w:val="24"/>
        </w:rPr>
        <w:t>日（水）１</w:t>
      </w:r>
      <w:r w:rsidR="004F3363">
        <w:rPr>
          <w:rFonts w:hint="eastAsia"/>
          <w:sz w:val="24"/>
          <w:szCs w:val="24"/>
        </w:rPr>
        <w:t>５</w:t>
      </w:r>
      <w:r w:rsidRPr="000B1363">
        <w:rPr>
          <w:rFonts w:hint="eastAsia"/>
          <w:sz w:val="24"/>
          <w:szCs w:val="24"/>
        </w:rPr>
        <w:t>：００～１</w:t>
      </w:r>
      <w:r w:rsidR="002C4A5A">
        <w:rPr>
          <w:rFonts w:hint="eastAsia"/>
          <w:sz w:val="24"/>
          <w:szCs w:val="24"/>
        </w:rPr>
        <w:t>６</w:t>
      </w:r>
      <w:r w:rsidRPr="000B1363">
        <w:rPr>
          <w:rFonts w:hint="eastAsia"/>
          <w:sz w:val="24"/>
          <w:szCs w:val="24"/>
        </w:rPr>
        <w:t>：</w:t>
      </w:r>
      <w:r w:rsidR="002C4A5A">
        <w:rPr>
          <w:rFonts w:hint="eastAsia"/>
          <w:sz w:val="24"/>
          <w:szCs w:val="24"/>
        </w:rPr>
        <w:t>０</w:t>
      </w:r>
      <w:r w:rsidRPr="000B1363">
        <w:rPr>
          <w:rFonts w:hint="eastAsia"/>
          <w:sz w:val="24"/>
          <w:szCs w:val="24"/>
        </w:rPr>
        <w:t>０</w:t>
      </w:r>
    </w:p>
    <w:p w14:paraId="68C8B098" w14:textId="2DE2E96B" w:rsidR="001E5539" w:rsidRPr="000B1363" w:rsidRDefault="001E5539" w:rsidP="008346A3">
      <w:pPr>
        <w:rPr>
          <w:sz w:val="24"/>
          <w:szCs w:val="24"/>
        </w:rPr>
      </w:pPr>
      <w:r w:rsidRPr="000B1363">
        <w:rPr>
          <w:rFonts w:hint="eastAsia"/>
          <w:sz w:val="24"/>
          <w:szCs w:val="24"/>
        </w:rPr>
        <w:t>■場　所　　優っくり</w:t>
      </w:r>
      <w:r w:rsidR="004F3363">
        <w:rPr>
          <w:rFonts w:hint="eastAsia"/>
          <w:sz w:val="24"/>
          <w:szCs w:val="24"/>
        </w:rPr>
        <w:t>村喜多見</w:t>
      </w:r>
    </w:p>
    <w:p w14:paraId="762BB4B8" w14:textId="58418B5F" w:rsidR="001E5539" w:rsidRDefault="001E5539" w:rsidP="008346A3">
      <w:pPr>
        <w:rPr>
          <w:sz w:val="24"/>
          <w:szCs w:val="24"/>
        </w:rPr>
      </w:pPr>
      <w:r w:rsidRPr="000B1363">
        <w:rPr>
          <w:rFonts w:hint="eastAsia"/>
          <w:sz w:val="24"/>
          <w:szCs w:val="24"/>
        </w:rPr>
        <w:t xml:space="preserve">■参加者　</w:t>
      </w:r>
      <w:r w:rsidRPr="000B1363">
        <w:rPr>
          <w:rFonts w:hint="eastAsia"/>
          <w:sz w:val="24"/>
          <w:szCs w:val="24"/>
        </w:rPr>
        <w:t xml:space="preserve"> </w:t>
      </w:r>
      <w:r w:rsidR="000B1363" w:rsidRPr="000B1363">
        <w:rPr>
          <w:sz w:val="24"/>
          <w:szCs w:val="24"/>
        </w:rPr>
        <w:t xml:space="preserve">   </w:t>
      </w:r>
      <w:r w:rsidRPr="000B1363">
        <w:rPr>
          <w:rFonts w:hint="eastAsia"/>
          <w:sz w:val="24"/>
          <w:szCs w:val="24"/>
        </w:rPr>
        <w:t>行政代表：</w:t>
      </w:r>
      <w:r w:rsidR="009C700D">
        <w:rPr>
          <w:rFonts w:hint="eastAsia"/>
          <w:sz w:val="24"/>
          <w:szCs w:val="24"/>
        </w:rPr>
        <w:t>砧総合支所</w:t>
      </w:r>
      <w:r w:rsidR="00062FFA">
        <w:rPr>
          <w:rFonts w:hint="eastAsia"/>
          <w:sz w:val="24"/>
          <w:szCs w:val="24"/>
        </w:rPr>
        <w:t>(</w:t>
      </w:r>
      <w:r w:rsidR="00062FFA">
        <w:rPr>
          <w:rFonts w:hint="eastAsia"/>
          <w:sz w:val="24"/>
          <w:szCs w:val="24"/>
        </w:rPr>
        <w:t>欠席</w:t>
      </w:r>
      <w:r w:rsidR="00062FFA">
        <w:rPr>
          <w:rFonts w:hint="eastAsia"/>
          <w:sz w:val="24"/>
          <w:szCs w:val="24"/>
        </w:rPr>
        <w:t>)</w:t>
      </w:r>
      <w:r w:rsidR="00062FFA">
        <w:rPr>
          <w:rFonts w:hint="eastAsia"/>
          <w:sz w:val="24"/>
          <w:szCs w:val="24"/>
        </w:rPr>
        <w:t>、</w:t>
      </w:r>
      <w:r w:rsidR="009C700D">
        <w:rPr>
          <w:rFonts w:hint="eastAsia"/>
          <w:sz w:val="24"/>
          <w:szCs w:val="24"/>
        </w:rPr>
        <w:t xml:space="preserve">　</w:t>
      </w:r>
      <w:r w:rsidR="004F3363">
        <w:rPr>
          <w:rFonts w:hint="eastAsia"/>
          <w:sz w:val="24"/>
          <w:szCs w:val="24"/>
        </w:rPr>
        <w:t>喜多見あんしんすこやかセンター</w:t>
      </w:r>
      <w:r w:rsidR="00D00430">
        <w:rPr>
          <w:rFonts w:hint="eastAsia"/>
          <w:sz w:val="24"/>
          <w:szCs w:val="24"/>
        </w:rPr>
        <w:t>1</w:t>
      </w:r>
      <w:r w:rsidR="00D00430">
        <w:rPr>
          <w:rFonts w:hint="eastAsia"/>
          <w:sz w:val="24"/>
          <w:szCs w:val="24"/>
        </w:rPr>
        <w:t>名</w:t>
      </w:r>
      <w:r w:rsidR="004F3363">
        <w:rPr>
          <w:rFonts w:hint="eastAsia"/>
          <w:sz w:val="24"/>
          <w:szCs w:val="24"/>
        </w:rPr>
        <w:t xml:space="preserve">　</w:t>
      </w:r>
    </w:p>
    <w:p w14:paraId="551067B0" w14:textId="40C9A0E6" w:rsidR="00EC10EE" w:rsidRPr="000B1363" w:rsidRDefault="00EC10EE" w:rsidP="008346A3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</w:t>
      </w:r>
    </w:p>
    <w:p w14:paraId="7B0CCBBA" w14:textId="658CA948" w:rsidR="006949F5" w:rsidRDefault="006949F5" w:rsidP="006949F5">
      <w:pPr>
        <w:ind w:firstLineChars="600" w:firstLine="1440"/>
        <w:rPr>
          <w:sz w:val="24"/>
          <w:szCs w:val="24"/>
        </w:rPr>
      </w:pPr>
      <w:r>
        <w:rPr>
          <w:rFonts w:hint="eastAsia"/>
          <w:sz w:val="24"/>
          <w:szCs w:val="24"/>
        </w:rPr>
        <w:t>地域代表：（欠席）</w:t>
      </w:r>
    </w:p>
    <w:p w14:paraId="34F089A5" w14:textId="60470CF7" w:rsidR="006949F5" w:rsidRDefault="006949F5" w:rsidP="006949F5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</w:t>
      </w:r>
      <w:r>
        <w:rPr>
          <w:sz w:val="24"/>
          <w:szCs w:val="24"/>
        </w:rPr>
        <w:t xml:space="preserve">   </w:t>
      </w:r>
      <w:r>
        <w:rPr>
          <w:sz w:val="24"/>
          <w:szCs w:val="24"/>
        </w:rPr>
        <w:tab/>
      </w:r>
      <w:r>
        <w:rPr>
          <w:rFonts w:hint="eastAsia"/>
          <w:sz w:val="24"/>
          <w:szCs w:val="24"/>
        </w:rPr>
        <w:t>民生委員：（欠席）</w:t>
      </w:r>
    </w:p>
    <w:p w14:paraId="0ED328FF" w14:textId="270A3C38" w:rsidR="00062FFA" w:rsidRDefault="001E5539" w:rsidP="008346A3">
      <w:pPr>
        <w:rPr>
          <w:sz w:val="24"/>
          <w:szCs w:val="24"/>
        </w:rPr>
      </w:pPr>
      <w:r w:rsidRPr="000B1363">
        <w:rPr>
          <w:rFonts w:hint="eastAsia"/>
          <w:sz w:val="24"/>
          <w:szCs w:val="24"/>
        </w:rPr>
        <w:t xml:space="preserve">　　　　　</w:t>
      </w:r>
      <w:r w:rsidR="000B1363" w:rsidRPr="000B1363">
        <w:rPr>
          <w:rFonts w:hint="eastAsia"/>
          <w:sz w:val="24"/>
          <w:szCs w:val="24"/>
        </w:rPr>
        <w:t xml:space="preserve"> </w:t>
      </w:r>
      <w:r w:rsidR="000B1363" w:rsidRPr="000B1363">
        <w:rPr>
          <w:sz w:val="24"/>
          <w:szCs w:val="24"/>
        </w:rPr>
        <w:t xml:space="preserve">  </w:t>
      </w:r>
      <w:r w:rsidR="008346A3">
        <w:rPr>
          <w:sz w:val="24"/>
          <w:szCs w:val="24"/>
        </w:rPr>
        <w:tab/>
      </w:r>
      <w:r w:rsidRPr="000B1363">
        <w:rPr>
          <w:rFonts w:hint="eastAsia"/>
          <w:sz w:val="24"/>
          <w:szCs w:val="24"/>
        </w:rPr>
        <w:t>家族様：</w:t>
      </w:r>
      <w:r w:rsidR="00D00430">
        <w:rPr>
          <w:rFonts w:hint="eastAsia"/>
          <w:sz w:val="24"/>
          <w:szCs w:val="24"/>
        </w:rPr>
        <w:t>2</w:t>
      </w:r>
      <w:r w:rsidR="00D00430">
        <w:rPr>
          <w:rFonts w:hint="eastAsia"/>
          <w:sz w:val="24"/>
          <w:szCs w:val="24"/>
        </w:rPr>
        <w:t>名</w:t>
      </w:r>
      <w:r w:rsidR="00D00430">
        <w:rPr>
          <w:sz w:val="24"/>
          <w:szCs w:val="24"/>
        </w:rPr>
        <w:t xml:space="preserve"> </w:t>
      </w:r>
    </w:p>
    <w:p w14:paraId="7B93F9FC" w14:textId="7CA352FF" w:rsidR="009C700D" w:rsidRPr="000B1363" w:rsidRDefault="009C700D" w:rsidP="008346A3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利用者様：</w:t>
      </w:r>
      <w:r w:rsidR="00D00430">
        <w:rPr>
          <w:rFonts w:hint="eastAsia"/>
          <w:sz w:val="24"/>
          <w:szCs w:val="24"/>
        </w:rPr>
        <w:t>2</w:t>
      </w:r>
      <w:r w:rsidR="00D00430">
        <w:rPr>
          <w:rFonts w:hint="eastAsia"/>
          <w:sz w:val="24"/>
          <w:szCs w:val="24"/>
        </w:rPr>
        <w:t>名</w:t>
      </w:r>
    </w:p>
    <w:p w14:paraId="54925AF8" w14:textId="5D070767" w:rsidR="001E5539" w:rsidRDefault="000B1363" w:rsidP="00C17675">
      <w:pPr>
        <w:rPr>
          <w:sz w:val="24"/>
          <w:szCs w:val="24"/>
        </w:rPr>
      </w:pPr>
      <w:r w:rsidRPr="000B1363">
        <w:rPr>
          <w:rFonts w:hint="eastAsia"/>
          <w:sz w:val="24"/>
          <w:szCs w:val="24"/>
        </w:rPr>
        <w:t xml:space="preserve">　　　　　</w:t>
      </w:r>
      <w:r w:rsidRPr="000B1363">
        <w:rPr>
          <w:rFonts w:hint="eastAsia"/>
          <w:sz w:val="24"/>
          <w:szCs w:val="24"/>
        </w:rPr>
        <w:t xml:space="preserve"> </w:t>
      </w:r>
      <w:r w:rsidR="008346A3">
        <w:rPr>
          <w:sz w:val="24"/>
          <w:szCs w:val="24"/>
        </w:rPr>
        <w:tab/>
      </w:r>
    </w:p>
    <w:p w14:paraId="08696113" w14:textId="50AA50E3" w:rsidR="00961B65" w:rsidRPr="00C73FAD" w:rsidRDefault="00C73FAD" w:rsidP="008346A3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※本日欠席された方々へは郵送にて報告しております。</w:t>
      </w:r>
    </w:p>
    <w:p w14:paraId="03F16EF0" w14:textId="7F492C61" w:rsidR="001E5539" w:rsidRDefault="001E5539" w:rsidP="001E5539">
      <w:pPr>
        <w:rPr>
          <w:sz w:val="24"/>
          <w:szCs w:val="24"/>
        </w:rPr>
      </w:pPr>
      <w:r w:rsidRPr="000B1363">
        <w:rPr>
          <w:rFonts w:hint="eastAsia"/>
          <w:sz w:val="24"/>
          <w:szCs w:val="24"/>
        </w:rPr>
        <w:t xml:space="preserve">　　　　　</w:t>
      </w:r>
      <w:r w:rsidR="000B1363" w:rsidRPr="000B1363">
        <w:rPr>
          <w:rFonts w:hint="eastAsia"/>
          <w:sz w:val="24"/>
          <w:szCs w:val="24"/>
        </w:rPr>
        <w:t xml:space="preserve"> </w:t>
      </w:r>
      <w:r w:rsidR="000B1363" w:rsidRPr="000B1363">
        <w:rPr>
          <w:sz w:val="24"/>
          <w:szCs w:val="24"/>
        </w:rPr>
        <w:t xml:space="preserve">  </w:t>
      </w:r>
      <w:r w:rsidR="00406793">
        <w:rPr>
          <w:sz w:val="24"/>
          <w:szCs w:val="24"/>
        </w:rPr>
        <w:tab/>
      </w:r>
      <w:r w:rsidRPr="000B1363">
        <w:rPr>
          <w:rFonts w:hint="eastAsia"/>
          <w:sz w:val="24"/>
          <w:szCs w:val="24"/>
        </w:rPr>
        <w:t>職　員　：</w:t>
      </w:r>
      <w:r w:rsidR="00D00430">
        <w:rPr>
          <w:rFonts w:hint="eastAsia"/>
          <w:sz w:val="24"/>
          <w:szCs w:val="24"/>
        </w:rPr>
        <w:t>3</w:t>
      </w:r>
      <w:r w:rsidR="00D00430">
        <w:rPr>
          <w:rFonts w:hint="eastAsia"/>
          <w:sz w:val="24"/>
          <w:szCs w:val="24"/>
        </w:rPr>
        <w:t>名</w:t>
      </w:r>
    </w:p>
    <w:p w14:paraId="03D83A35" w14:textId="50F54E65" w:rsidR="00611867" w:rsidRPr="009C700D" w:rsidRDefault="00062FFA" w:rsidP="001E5539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                                               </w:t>
      </w:r>
    </w:p>
    <w:p w14:paraId="60399D24" w14:textId="77777777" w:rsidR="001E5539" w:rsidRDefault="001E5539" w:rsidP="001E5539">
      <w:pPr>
        <w:rPr>
          <w:sz w:val="24"/>
          <w:szCs w:val="24"/>
        </w:rPr>
      </w:pPr>
      <w:r w:rsidRPr="000B1363">
        <w:rPr>
          <w:rFonts w:hint="eastAsia"/>
          <w:sz w:val="24"/>
          <w:szCs w:val="24"/>
        </w:rPr>
        <w:t>■内　容　　１．参加者ご紹介</w:t>
      </w:r>
    </w:p>
    <w:p w14:paraId="0F24E22C" w14:textId="0B658DCB" w:rsidR="00440F1A" w:rsidRPr="000B1363" w:rsidRDefault="00440F1A" w:rsidP="001E5539">
      <w:pPr>
        <w:rPr>
          <w:sz w:val="24"/>
          <w:szCs w:val="24"/>
        </w:rPr>
      </w:pPr>
    </w:p>
    <w:p w14:paraId="1D4E5183" w14:textId="3C12B9EA" w:rsidR="001E5539" w:rsidRDefault="001E5539" w:rsidP="001E5539">
      <w:pPr>
        <w:rPr>
          <w:sz w:val="24"/>
          <w:szCs w:val="24"/>
        </w:rPr>
      </w:pPr>
      <w:r w:rsidRPr="000B1363">
        <w:rPr>
          <w:rFonts w:hint="eastAsia"/>
          <w:sz w:val="24"/>
          <w:szCs w:val="24"/>
        </w:rPr>
        <w:t xml:space="preserve">　　　　　　２．事業所より</w:t>
      </w:r>
      <w:r w:rsidR="000060F7">
        <w:rPr>
          <w:rFonts w:hint="eastAsia"/>
          <w:sz w:val="24"/>
          <w:szCs w:val="24"/>
        </w:rPr>
        <w:t>運営報告</w:t>
      </w:r>
    </w:p>
    <w:p w14:paraId="71CF0372" w14:textId="35E7A12E" w:rsidR="00062FFA" w:rsidRDefault="00062FFA" w:rsidP="001E5539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優っくり看護小規模多機能喜多見、優っくりグループホーム喜多見</w:t>
      </w:r>
    </w:p>
    <w:p w14:paraId="3AFCCAD9" w14:textId="357B3F07" w:rsidR="00062FFA" w:rsidRDefault="00062FFA" w:rsidP="005C1E63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</w:t>
      </w:r>
      <w:r w:rsidR="002D4CF4">
        <w:rPr>
          <w:rFonts w:hint="eastAsia"/>
          <w:sz w:val="24"/>
          <w:szCs w:val="24"/>
        </w:rPr>
        <w:t>優っくりデイサービス喜多見</w:t>
      </w:r>
    </w:p>
    <w:p w14:paraId="51FB291D" w14:textId="77777777" w:rsidR="00440F1A" w:rsidRDefault="00440F1A" w:rsidP="001E5539">
      <w:pPr>
        <w:rPr>
          <w:sz w:val="24"/>
          <w:szCs w:val="24"/>
        </w:rPr>
      </w:pPr>
    </w:p>
    <w:p w14:paraId="77EF63E4" w14:textId="32167352" w:rsidR="001F1588" w:rsidRDefault="00611867" w:rsidP="001E5539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</w:t>
      </w:r>
      <w:r w:rsidR="001F1588">
        <w:rPr>
          <w:rFonts w:hint="eastAsia"/>
          <w:sz w:val="24"/>
          <w:szCs w:val="24"/>
        </w:rPr>
        <w:t>第</w:t>
      </w:r>
      <w:r w:rsidR="00D87D80">
        <w:rPr>
          <w:rFonts w:hint="eastAsia"/>
          <w:sz w:val="24"/>
          <w:szCs w:val="24"/>
        </w:rPr>
        <w:t>5</w:t>
      </w:r>
      <w:r w:rsidR="001F1588">
        <w:rPr>
          <w:rFonts w:hint="eastAsia"/>
          <w:sz w:val="24"/>
          <w:szCs w:val="24"/>
        </w:rPr>
        <w:t>回運営推進会議</w:t>
      </w:r>
    </w:p>
    <w:p w14:paraId="16D6D120" w14:textId="660329D1" w:rsidR="001F1588" w:rsidRDefault="00904818" w:rsidP="001F1588">
      <w:pPr>
        <w:ind w:firstLineChars="800" w:firstLine="1920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r w:rsidR="00BA0551">
        <w:rPr>
          <w:rFonts w:hint="eastAsia"/>
          <w:sz w:val="24"/>
          <w:szCs w:val="24"/>
        </w:rPr>
        <w:t>６</w:t>
      </w:r>
      <w:r>
        <w:rPr>
          <w:rFonts w:hint="eastAsia"/>
          <w:sz w:val="24"/>
          <w:szCs w:val="24"/>
        </w:rPr>
        <w:t>年</w:t>
      </w:r>
      <w:r w:rsidR="00D87D80">
        <w:rPr>
          <w:rFonts w:hint="eastAsia"/>
          <w:sz w:val="24"/>
          <w:szCs w:val="24"/>
        </w:rPr>
        <w:t>11</w:t>
      </w:r>
      <w:r w:rsidR="00BA0551">
        <w:rPr>
          <w:rFonts w:hint="eastAsia"/>
          <w:sz w:val="24"/>
          <w:szCs w:val="24"/>
        </w:rPr>
        <w:t>月</w:t>
      </w:r>
      <w:r w:rsidR="00875F17">
        <w:rPr>
          <w:rFonts w:hint="eastAsia"/>
          <w:sz w:val="24"/>
          <w:szCs w:val="24"/>
        </w:rPr>
        <w:t>1</w:t>
      </w:r>
      <w:r w:rsidR="00D87D80">
        <w:rPr>
          <w:rFonts w:hint="eastAsia"/>
          <w:sz w:val="24"/>
          <w:szCs w:val="24"/>
        </w:rPr>
        <w:t>2</w:t>
      </w:r>
      <w:r>
        <w:rPr>
          <w:rFonts w:hint="eastAsia"/>
          <w:sz w:val="24"/>
          <w:szCs w:val="24"/>
        </w:rPr>
        <w:t>月</w:t>
      </w:r>
      <w:r w:rsidR="008F5ED7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>優っくりグループホーム喜多見</w:t>
      </w:r>
      <w:r w:rsidR="008F5ED7">
        <w:rPr>
          <w:rFonts w:hint="eastAsia"/>
          <w:sz w:val="24"/>
          <w:szCs w:val="24"/>
        </w:rPr>
        <w:t xml:space="preserve">　運営</w:t>
      </w:r>
      <w:r>
        <w:rPr>
          <w:rFonts w:hint="eastAsia"/>
          <w:sz w:val="24"/>
          <w:szCs w:val="24"/>
        </w:rPr>
        <w:t>報告</w:t>
      </w:r>
    </w:p>
    <w:p w14:paraId="59BDFBB1" w14:textId="79BC191E" w:rsidR="000060F7" w:rsidRDefault="00BA0551" w:rsidP="008F5ED7">
      <w:pPr>
        <w:ind w:firstLineChars="800" w:firstLine="1920"/>
        <w:rPr>
          <w:sz w:val="24"/>
          <w:szCs w:val="24"/>
        </w:rPr>
      </w:pPr>
      <w:r>
        <w:rPr>
          <w:rFonts w:hint="eastAsia"/>
          <w:sz w:val="24"/>
          <w:szCs w:val="24"/>
        </w:rPr>
        <w:t>令和６年</w:t>
      </w:r>
      <w:r w:rsidR="00D87D80">
        <w:rPr>
          <w:rFonts w:hint="eastAsia"/>
          <w:sz w:val="24"/>
          <w:szCs w:val="24"/>
        </w:rPr>
        <w:t>11</w:t>
      </w:r>
      <w:r>
        <w:rPr>
          <w:rFonts w:hint="eastAsia"/>
          <w:sz w:val="24"/>
          <w:szCs w:val="24"/>
        </w:rPr>
        <w:t>月</w:t>
      </w:r>
      <w:r w:rsidR="00875F17">
        <w:rPr>
          <w:rFonts w:hint="eastAsia"/>
          <w:sz w:val="24"/>
          <w:szCs w:val="24"/>
        </w:rPr>
        <w:t>1</w:t>
      </w:r>
      <w:r w:rsidR="00D87D80">
        <w:rPr>
          <w:rFonts w:hint="eastAsia"/>
          <w:sz w:val="24"/>
          <w:szCs w:val="24"/>
        </w:rPr>
        <w:t>2</w:t>
      </w:r>
      <w:r>
        <w:rPr>
          <w:rFonts w:hint="eastAsia"/>
          <w:sz w:val="24"/>
          <w:szCs w:val="24"/>
        </w:rPr>
        <w:t>月</w:t>
      </w:r>
      <w:r w:rsidR="008F5ED7">
        <w:rPr>
          <w:rFonts w:hint="eastAsia"/>
          <w:sz w:val="24"/>
          <w:szCs w:val="24"/>
        </w:rPr>
        <w:t xml:space="preserve">　</w:t>
      </w:r>
      <w:r w:rsidR="004F3363">
        <w:rPr>
          <w:rFonts w:hint="eastAsia"/>
          <w:sz w:val="24"/>
          <w:szCs w:val="24"/>
        </w:rPr>
        <w:t>優っくり看護小規模多機能介護喜多見</w:t>
      </w:r>
      <w:r w:rsidR="008F5ED7">
        <w:rPr>
          <w:rFonts w:hint="eastAsia"/>
          <w:sz w:val="24"/>
          <w:szCs w:val="24"/>
        </w:rPr>
        <w:t xml:space="preserve">　運営</w:t>
      </w:r>
      <w:r w:rsidR="000060F7">
        <w:rPr>
          <w:rFonts w:hint="eastAsia"/>
          <w:sz w:val="24"/>
          <w:szCs w:val="24"/>
        </w:rPr>
        <w:t>報告</w:t>
      </w:r>
    </w:p>
    <w:p w14:paraId="017D4771" w14:textId="2D9653F2" w:rsidR="002D4CF4" w:rsidRDefault="002D4CF4" w:rsidP="002D4CF4">
      <w:pPr>
        <w:ind w:firstLineChars="800" w:firstLine="1920"/>
        <w:rPr>
          <w:sz w:val="24"/>
          <w:szCs w:val="24"/>
        </w:rPr>
      </w:pPr>
      <w:r>
        <w:rPr>
          <w:rFonts w:hint="eastAsia"/>
          <w:sz w:val="24"/>
          <w:szCs w:val="24"/>
        </w:rPr>
        <w:t>令和６年</w:t>
      </w:r>
      <w:r>
        <w:rPr>
          <w:rFonts w:hint="eastAsia"/>
          <w:sz w:val="24"/>
          <w:szCs w:val="24"/>
        </w:rPr>
        <w:t>11</w:t>
      </w:r>
      <w:r>
        <w:rPr>
          <w:rFonts w:hint="eastAsia"/>
          <w:sz w:val="24"/>
          <w:szCs w:val="24"/>
        </w:rPr>
        <w:t>月</w:t>
      </w:r>
      <w:r>
        <w:rPr>
          <w:rFonts w:hint="eastAsia"/>
          <w:sz w:val="24"/>
          <w:szCs w:val="24"/>
        </w:rPr>
        <w:t>12</w:t>
      </w:r>
      <w:r>
        <w:rPr>
          <w:rFonts w:hint="eastAsia"/>
          <w:sz w:val="24"/>
          <w:szCs w:val="24"/>
        </w:rPr>
        <w:t>月　優っくりデイサービス喜多見　運営報告</w:t>
      </w:r>
    </w:p>
    <w:p w14:paraId="597BE7ED" w14:textId="77777777" w:rsidR="002D4CF4" w:rsidRPr="002D4CF4" w:rsidRDefault="002D4CF4" w:rsidP="008F5ED7">
      <w:pPr>
        <w:ind w:firstLineChars="800" w:firstLine="1920"/>
        <w:rPr>
          <w:sz w:val="24"/>
          <w:szCs w:val="24"/>
        </w:rPr>
      </w:pPr>
    </w:p>
    <w:p w14:paraId="04458B38" w14:textId="7F2F70AD" w:rsidR="002D4CF4" w:rsidRDefault="00611867" w:rsidP="001E5539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</w:t>
      </w:r>
      <w:r w:rsidR="00D87D80">
        <w:rPr>
          <w:rFonts w:hint="eastAsia"/>
          <w:sz w:val="24"/>
          <w:szCs w:val="24"/>
        </w:rPr>
        <w:t xml:space="preserve">　優っくり看護小規模多機能介護喜多見自己評価に関して</w:t>
      </w:r>
    </w:p>
    <w:p w14:paraId="10608640" w14:textId="77777777" w:rsidR="008F5ED7" w:rsidRPr="000B1363" w:rsidRDefault="008F5ED7" w:rsidP="00611867">
      <w:pPr>
        <w:rPr>
          <w:sz w:val="24"/>
          <w:szCs w:val="24"/>
        </w:rPr>
      </w:pPr>
    </w:p>
    <w:p w14:paraId="6EBFB6C6" w14:textId="4BD3BE5E" w:rsidR="008672C9" w:rsidRDefault="001E5539" w:rsidP="00611867">
      <w:pPr>
        <w:rPr>
          <w:sz w:val="24"/>
          <w:szCs w:val="24"/>
        </w:rPr>
      </w:pPr>
      <w:r w:rsidRPr="000B1363">
        <w:rPr>
          <w:rFonts w:hint="eastAsia"/>
          <w:sz w:val="24"/>
          <w:szCs w:val="24"/>
        </w:rPr>
        <w:t xml:space="preserve">　　　　　　</w:t>
      </w:r>
      <w:r w:rsidR="009C700D">
        <w:rPr>
          <w:rFonts w:hint="eastAsia"/>
          <w:sz w:val="24"/>
          <w:szCs w:val="24"/>
        </w:rPr>
        <w:t xml:space="preserve"> </w:t>
      </w:r>
      <w:r w:rsidR="009C700D">
        <w:rPr>
          <w:sz w:val="24"/>
          <w:szCs w:val="24"/>
        </w:rPr>
        <w:t>3.</w:t>
      </w:r>
      <w:r w:rsidRPr="000B1363">
        <w:rPr>
          <w:rFonts w:hint="eastAsia"/>
          <w:sz w:val="24"/>
          <w:szCs w:val="24"/>
        </w:rPr>
        <w:t>家族様</w:t>
      </w:r>
      <w:r w:rsidR="000B1363" w:rsidRPr="000B1363">
        <w:rPr>
          <w:rFonts w:hint="eastAsia"/>
          <w:sz w:val="24"/>
          <w:szCs w:val="24"/>
        </w:rPr>
        <w:t>・利用者様</w:t>
      </w:r>
      <w:r w:rsidRPr="000B1363">
        <w:rPr>
          <w:rFonts w:hint="eastAsia"/>
          <w:sz w:val="24"/>
          <w:szCs w:val="24"/>
        </w:rPr>
        <w:t>より</w:t>
      </w:r>
      <w:bookmarkStart w:id="0" w:name="_Hlk127369777"/>
    </w:p>
    <w:p w14:paraId="71C01E3B" w14:textId="69C817FB" w:rsidR="008672C9" w:rsidRDefault="00F63CC6" w:rsidP="0031470C">
      <w:pPr>
        <w:ind w:left="2160" w:hangingChars="900" w:hanging="216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</w:t>
      </w:r>
      <w:r w:rsidR="008672C9">
        <w:rPr>
          <w:rFonts w:hint="eastAsia"/>
          <w:sz w:val="24"/>
          <w:szCs w:val="24"/>
        </w:rPr>
        <w:t>・</w:t>
      </w:r>
      <w:r w:rsidR="002D4CF4">
        <w:rPr>
          <w:rFonts w:hint="eastAsia"/>
          <w:sz w:val="24"/>
          <w:szCs w:val="24"/>
        </w:rPr>
        <w:t>GH</w:t>
      </w:r>
      <w:r w:rsidR="002D4CF4">
        <w:rPr>
          <w:rFonts w:hint="eastAsia"/>
          <w:sz w:val="24"/>
          <w:szCs w:val="24"/>
        </w:rPr>
        <w:t>ご家族より「本当によかったと思っています。家にいるときより表情も増えた。とてもよかった」</w:t>
      </w:r>
    </w:p>
    <w:p w14:paraId="6BEDED28" w14:textId="7C5B2DB4" w:rsidR="002D4CF4" w:rsidRDefault="002D4CF4" w:rsidP="0031470C">
      <w:pPr>
        <w:ind w:left="2160" w:hangingChars="900" w:hanging="216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</w:t>
      </w:r>
      <w:r>
        <w:rPr>
          <w:rFonts w:hint="eastAsia"/>
          <w:sz w:val="24"/>
          <w:szCs w:val="24"/>
        </w:rPr>
        <w:t>GH</w:t>
      </w:r>
      <w:r>
        <w:rPr>
          <w:rFonts w:hint="eastAsia"/>
          <w:sz w:val="24"/>
          <w:szCs w:val="24"/>
        </w:rPr>
        <w:t>ご家族より　「入居して一年たちました。本人のやりたいことを実現してくださっている。本当にありがたい。ブログをいつも楽しみにしています」</w:t>
      </w:r>
    </w:p>
    <w:p w14:paraId="4BE56D5F" w14:textId="7230B943" w:rsidR="002D4CF4" w:rsidRDefault="002D4CF4" w:rsidP="0031470C">
      <w:pPr>
        <w:ind w:left="2160" w:hangingChars="900" w:hanging="2160"/>
        <w:rPr>
          <w:sz w:val="24"/>
          <w:szCs w:val="24"/>
        </w:rPr>
      </w:pPr>
    </w:p>
    <w:p w14:paraId="507C9C0D" w14:textId="0A0312AD" w:rsidR="0028102C" w:rsidRDefault="00F35BEA" w:rsidP="002D4CF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</w:t>
      </w:r>
      <w:bookmarkEnd w:id="0"/>
      <w:r w:rsidR="002D4CF4">
        <w:rPr>
          <w:rFonts w:hint="eastAsia"/>
          <w:sz w:val="24"/>
          <w:szCs w:val="24"/>
        </w:rPr>
        <w:t>4</w:t>
      </w:r>
      <w:r w:rsidR="001E5539" w:rsidRPr="000B1363">
        <w:rPr>
          <w:rFonts w:hint="eastAsia"/>
          <w:sz w:val="24"/>
          <w:szCs w:val="24"/>
        </w:rPr>
        <w:t>．意見交換</w:t>
      </w:r>
    </w:p>
    <w:p w14:paraId="27D6475A" w14:textId="61A8F247" w:rsidR="00BF7CC4" w:rsidRDefault="0028102C" w:rsidP="008672C9">
      <w:pPr>
        <w:ind w:left="1680" w:hangingChars="700" w:hanging="168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</w:t>
      </w:r>
      <w:r w:rsidR="002D4CF4">
        <w:rPr>
          <w:rFonts w:hint="eastAsia"/>
          <w:sz w:val="24"/>
          <w:szCs w:val="24"/>
        </w:rPr>
        <w:t>喜多見あんしんすこやかセンターより</w:t>
      </w:r>
    </w:p>
    <w:p w14:paraId="6A0F0F88" w14:textId="0ECA320C" w:rsidR="002D4CF4" w:rsidRDefault="002D4CF4" w:rsidP="008672C9">
      <w:pPr>
        <w:ind w:left="1680" w:hangingChars="700" w:hanging="168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・介護者の会・補聴器の補助金のお知らせご紹介いただく。</w:t>
      </w:r>
    </w:p>
    <w:p w14:paraId="06D7A6AF" w14:textId="757C51FC" w:rsidR="002C4A5A" w:rsidRPr="002D4CF4" w:rsidRDefault="002D4CF4" w:rsidP="002D4CF4">
      <w:pPr>
        <w:pStyle w:val="afff6"/>
        <w:ind w:left="1440" w:hangingChars="600" w:hanging="1440"/>
        <w:rPr>
          <w:sz w:val="24"/>
          <w:szCs w:val="24"/>
        </w:rPr>
      </w:pPr>
      <w:r>
        <w:rPr>
          <w:rFonts w:eastAsiaTheme="minorEastAsia" w:hint="eastAsia"/>
          <w:kern w:val="2"/>
          <w:sz w:val="24"/>
          <w:szCs w:val="24"/>
        </w:rPr>
        <w:t xml:space="preserve">　　　　　　・困ったときには相談をさせていただき、本当に助かっている。家族からも本当に　よかったと言われています。</w:t>
      </w:r>
    </w:p>
    <w:p w14:paraId="6F010E4F" w14:textId="63B16154" w:rsidR="002C4A5A" w:rsidRPr="00887011" w:rsidRDefault="002C4A5A" w:rsidP="002C4A5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sz w:val="32"/>
          <w:szCs w:val="32"/>
        </w:rPr>
      </w:pPr>
      <w:r w:rsidRPr="00887011">
        <w:rPr>
          <w:rFonts w:hint="eastAsia"/>
          <w:b/>
          <w:bCs/>
          <w:sz w:val="32"/>
          <w:szCs w:val="32"/>
        </w:rPr>
        <w:lastRenderedPageBreak/>
        <w:t>第</w:t>
      </w:r>
      <w:r w:rsidR="00D87D80">
        <w:rPr>
          <w:rFonts w:hint="eastAsia"/>
          <w:b/>
          <w:bCs/>
          <w:sz w:val="32"/>
          <w:szCs w:val="32"/>
        </w:rPr>
        <w:t>5</w:t>
      </w:r>
      <w:r w:rsidRPr="00887011">
        <w:rPr>
          <w:rFonts w:hint="eastAsia"/>
          <w:b/>
          <w:bCs/>
          <w:sz w:val="32"/>
          <w:szCs w:val="32"/>
        </w:rPr>
        <w:t>回　運営推進会議</w:t>
      </w:r>
    </w:p>
    <w:p w14:paraId="168ED9A6" w14:textId="6899822C" w:rsidR="002C4A5A" w:rsidRPr="00887011" w:rsidRDefault="002C4A5A" w:rsidP="002C4A5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sz w:val="32"/>
          <w:szCs w:val="32"/>
        </w:rPr>
      </w:pPr>
      <w:r w:rsidRPr="00887011">
        <w:rPr>
          <w:rFonts w:hint="eastAsia"/>
          <w:b/>
          <w:bCs/>
          <w:sz w:val="32"/>
          <w:szCs w:val="32"/>
        </w:rPr>
        <w:t>優っくり</w:t>
      </w:r>
      <w:r>
        <w:rPr>
          <w:rFonts w:hint="eastAsia"/>
          <w:b/>
          <w:bCs/>
          <w:sz w:val="32"/>
          <w:szCs w:val="32"/>
        </w:rPr>
        <w:t>グループホーム喜多見</w:t>
      </w:r>
      <w:r w:rsidRPr="00887011">
        <w:rPr>
          <w:rFonts w:hint="eastAsia"/>
          <w:b/>
          <w:bCs/>
          <w:sz w:val="32"/>
          <w:szCs w:val="32"/>
        </w:rPr>
        <w:t xml:space="preserve">　運営報告</w:t>
      </w:r>
    </w:p>
    <w:p w14:paraId="01406CFB" w14:textId="6C4256F8" w:rsidR="002C4A5A" w:rsidRPr="00887011" w:rsidRDefault="002C4A5A" w:rsidP="002C4A5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sz w:val="32"/>
          <w:szCs w:val="32"/>
        </w:rPr>
      </w:pPr>
      <w:r w:rsidRPr="00887011">
        <w:rPr>
          <w:rFonts w:hint="eastAsia"/>
          <w:b/>
          <w:bCs/>
          <w:sz w:val="32"/>
          <w:szCs w:val="32"/>
        </w:rPr>
        <w:t>（令和</w:t>
      </w:r>
      <w:r w:rsidR="00FF3B3C">
        <w:rPr>
          <w:rFonts w:hint="eastAsia"/>
          <w:b/>
          <w:bCs/>
          <w:sz w:val="32"/>
          <w:szCs w:val="32"/>
        </w:rPr>
        <w:t>6</w:t>
      </w:r>
      <w:r w:rsidR="00FF3B3C">
        <w:rPr>
          <w:rFonts w:hint="eastAsia"/>
          <w:b/>
          <w:bCs/>
          <w:sz w:val="32"/>
          <w:szCs w:val="32"/>
        </w:rPr>
        <w:t>年</w:t>
      </w:r>
      <w:r w:rsidR="00D87D80">
        <w:rPr>
          <w:rFonts w:hint="eastAsia"/>
          <w:b/>
          <w:bCs/>
          <w:sz w:val="32"/>
          <w:szCs w:val="32"/>
        </w:rPr>
        <w:t>11</w:t>
      </w:r>
      <w:r w:rsidRPr="00887011">
        <w:rPr>
          <w:rFonts w:hint="eastAsia"/>
          <w:b/>
          <w:bCs/>
          <w:sz w:val="32"/>
          <w:szCs w:val="32"/>
        </w:rPr>
        <w:t>月～令和</w:t>
      </w:r>
      <w:r w:rsidR="00FF3B3C">
        <w:rPr>
          <w:rFonts w:hint="eastAsia"/>
          <w:b/>
          <w:bCs/>
          <w:sz w:val="32"/>
          <w:szCs w:val="32"/>
        </w:rPr>
        <w:t>６</w:t>
      </w:r>
      <w:r w:rsidRPr="00887011">
        <w:rPr>
          <w:rFonts w:hint="eastAsia"/>
          <w:b/>
          <w:bCs/>
          <w:sz w:val="32"/>
          <w:szCs w:val="32"/>
        </w:rPr>
        <w:t>年</w:t>
      </w:r>
      <w:r w:rsidR="00875F17">
        <w:rPr>
          <w:rFonts w:hint="eastAsia"/>
          <w:b/>
          <w:bCs/>
          <w:sz w:val="32"/>
          <w:szCs w:val="32"/>
        </w:rPr>
        <w:t>1</w:t>
      </w:r>
      <w:r w:rsidR="00D87D80">
        <w:rPr>
          <w:rFonts w:hint="eastAsia"/>
          <w:b/>
          <w:bCs/>
          <w:sz w:val="32"/>
          <w:szCs w:val="32"/>
        </w:rPr>
        <w:t>2</w:t>
      </w:r>
      <w:r w:rsidRPr="00887011">
        <w:rPr>
          <w:rFonts w:hint="eastAsia"/>
          <w:b/>
          <w:bCs/>
          <w:sz w:val="32"/>
          <w:szCs w:val="32"/>
        </w:rPr>
        <w:t>月）</w:t>
      </w:r>
      <w:r>
        <w:rPr>
          <w:rFonts w:hint="eastAsia"/>
          <w:b/>
          <w:bCs/>
          <w:sz w:val="32"/>
          <w:szCs w:val="32"/>
        </w:rPr>
        <w:t xml:space="preserve">　</w:t>
      </w:r>
    </w:p>
    <w:p w14:paraId="1FA18B17" w14:textId="77777777" w:rsidR="002C4A5A" w:rsidRDefault="002C4A5A" w:rsidP="002C4A5A">
      <w:pPr>
        <w:rPr>
          <w:sz w:val="22"/>
        </w:rPr>
      </w:pPr>
    </w:p>
    <w:p w14:paraId="1361A3C9" w14:textId="77777777" w:rsidR="002C4A5A" w:rsidRDefault="002C4A5A" w:rsidP="002C4A5A">
      <w:pPr>
        <w:rPr>
          <w:b/>
          <w:bCs/>
          <w:sz w:val="28"/>
          <w:szCs w:val="28"/>
        </w:rPr>
      </w:pPr>
      <w:r w:rsidRPr="00FD66FB">
        <w:rPr>
          <w:rFonts w:hint="eastAsia"/>
          <w:b/>
          <w:bCs/>
          <w:sz w:val="28"/>
          <w:szCs w:val="28"/>
        </w:rPr>
        <w:t>【登録者数】</w:t>
      </w:r>
    </w:p>
    <w:p w14:paraId="34131C65" w14:textId="1FE7744B" w:rsidR="00FF3B3C" w:rsidRPr="00FF3B3C" w:rsidRDefault="00FF3B3C" w:rsidP="00FF3B3C">
      <w:pPr>
        <w:rPr>
          <w:b/>
          <w:bCs/>
          <w:sz w:val="28"/>
          <w:szCs w:val="28"/>
        </w:rPr>
      </w:pPr>
      <w:r w:rsidRPr="00FF3B3C">
        <w:rPr>
          <w:rFonts w:hint="eastAsia"/>
          <w:b/>
          <w:bCs/>
          <w:sz w:val="28"/>
          <w:szCs w:val="28"/>
        </w:rPr>
        <w:t>・　現在の入居者数･･･</w:t>
      </w:r>
      <w:r w:rsidRPr="00FF3B3C">
        <w:rPr>
          <w:rFonts w:hint="eastAsia"/>
          <w:b/>
          <w:bCs/>
          <w:sz w:val="28"/>
          <w:szCs w:val="28"/>
        </w:rPr>
        <w:t xml:space="preserve"> 1</w:t>
      </w:r>
      <w:r w:rsidR="00D87D80">
        <w:rPr>
          <w:rFonts w:hint="eastAsia"/>
          <w:b/>
          <w:bCs/>
          <w:sz w:val="28"/>
          <w:szCs w:val="28"/>
        </w:rPr>
        <w:t>8</w:t>
      </w:r>
      <w:r w:rsidRPr="00FF3B3C">
        <w:rPr>
          <w:rFonts w:hint="eastAsia"/>
          <w:b/>
          <w:bCs/>
          <w:sz w:val="28"/>
          <w:szCs w:val="28"/>
        </w:rPr>
        <w:t>名　（令和</w:t>
      </w:r>
      <w:r w:rsidR="00D87D80">
        <w:rPr>
          <w:rFonts w:hint="eastAsia"/>
          <w:b/>
          <w:bCs/>
          <w:sz w:val="28"/>
          <w:szCs w:val="28"/>
        </w:rPr>
        <w:t>7</w:t>
      </w:r>
      <w:r w:rsidRPr="00FF3B3C">
        <w:rPr>
          <w:rFonts w:hint="eastAsia"/>
          <w:b/>
          <w:bCs/>
          <w:sz w:val="28"/>
          <w:szCs w:val="28"/>
        </w:rPr>
        <w:t>年</w:t>
      </w:r>
      <w:r w:rsidR="00875F17">
        <w:rPr>
          <w:rFonts w:hint="eastAsia"/>
          <w:b/>
          <w:bCs/>
          <w:sz w:val="28"/>
          <w:szCs w:val="28"/>
        </w:rPr>
        <w:t>1</w:t>
      </w:r>
      <w:r w:rsidRPr="00FF3B3C">
        <w:rPr>
          <w:rFonts w:hint="eastAsia"/>
          <w:b/>
          <w:bCs/>
          <w:sz w:val="28"/>
          <w:szCs w:val="28"/>
        </w:rPr>
        <w:t>月</w:t>
      </w:r>
      <w:r w:rsidR="00C5022E">
        <w:rPr>
          <w:rFonts w:hint="eastAsia"/>
          <w:b/>
          <w:bCs/>
          <w:sz w:val="28"/>
          <w:szCs w:val="28"/>
        </w:rPr>
        <w:t>1</w:t>
      </w:r>
      <w:r w:rsidR="00D87D80">
        <w:rPr>
          <w:rFonts w:hint="eastAsia"/>
          <w:b/>
          <w:bCs/>
          <w:sz w:val="28"/>
          <w:szCs w:val="28"/>
        </w:rPr>
        <w:t>4</w:t>
      </w:r>
      <w:r w:rsidRPr="00FF3B3C">
        <w:rPr>
          <w:rFonts w:hint="eastAsia"/>
          <w:b/>
          <w:bCs/>
          <w:sz w:val="28"/>
          <w:szCs w:val="28"/>
        </w:rPr>
        <w:t xml:space="preserve">日現在）　　　　　　　　　</w:t>
      </w:r>
    </w:p>
    <w:p w14:paraId="5C350DC8" w14:textId="77777777" w:rsidR="00FF3B3C" w:rsidRPr="00FF3B3C" w:rsidRDefault="00FF3B3C" w:rsidP="00FF3B3C">
      <w:pPr>
        <w:rPr>
          <w:b/>
          <w:bCs/>
          <w:sz w:val="28"/>
          <w:szCs w:val="28"/>
        </w:rPr>
      </w:pPr>
      <w:r w:rsidRPr="00FF3B3C">
        <w:rPr>
          <w:rFonts w:hint="eastAsia"/>
          <w:b/>
          <w:bCs/>
          <w:sz w:val="28"/>
          <w:szCs w:val="28"/>
        </w:rPr>
        <w:t xml:space="preserve">　　　　　　　　　　　　　　　　　　　　　　　　</w:t>
      </w:r>
    </w:p>
    <w:p w14:paraId="17C41CB1" w14:textId="67E3F4B7" w:rsidR="00FF3B3C" w:rsidRPr="00FF3B3C" w:rsidRDefault="00FF3B3C" w:rsidP="00FF3B3C">
      <w:pPr>
        <w:rPr>
          <w:b/>
          <w:bCs/>
          <w:sz w:val="28"/>
          <w:szCs w:val="28"/>
        </w:rPr>
      </w:pPr>
      <w:r w:rsidRPr="00FF3B3C">
        <w:rPr>
          <w:rFonts w:hint="eastAsia"/>
          <w:b/>
          <w:bCs/>
          <w:sz w:val="28"/>
          <w:szCs w:val="28"/>
        </w:rPr>
        <w:t xml:space="preserve">・女性　→　</w:t>
      </w:r>
      <w:r w:rsidRPr="00FF3B3C">
        <w:rPr>
          <w:rFonts w:hint="eastAsia"/>
          <w:b/>
          <w:bCs/>
          <w:sz w:val="28"/>
          <w:szCs w:val="28"/>
        </w:rPr>
        <w:t>1</w:t>
      </w:r>
      <w:r w:rsidR="00D87D80">
        <w:rPr>
          <w:rFonts w:hint="eastAsia"/>
          <w:b/>
          <w:bCs/>
          <w:sz w:val="28"/>
          <w:szCs w:val="28"/>
        </w:rPr>
        <w:t>5</w:t>
      </w:r>
      <w:r w:rsidRPr="00FF3B3C">
        <w:rPr>
          <w:rFonts w:hint="eastAsia"/>
          <w:b/>
          <w:bCs/>
          <w:sz w:val="28"/>
          <w:szCs w:val="28"/>
        </w:rPr>
        <w:t xml:space="preserve">名　　男性　　→　</w:t>
      </w:r>
      <w:r w:rsidR="005C1E63">
        <w:rPr>
          <w:rFonts w:hint="eastAsia"/>
          <w:b/>
          <w:bCs/>
          <w:sz w:val="28"/>
          <w:szCs w:val="28"/>
        </w:rPr>
        <w:t>3</w:t>
      </w:r>
      <w:r w:rsidRPr="00FF3B3C">
        <w:rPr>
          <w:rFonts w:hint="eastAsia"/>
          <w:b/>
          <w:bCs/>
          <w:sz w:val="28"/>
          <w:szCs w:val="28"/>
        </w:rPr>
        <w:t>名</w:t>
      </w:r>
    </w:p>
    <w:p w14:paraId="21BCC700" w14:textId="1349D2A5" w:rsidR="00FF3B3C" w:rsidRPr="00FF3B3C" w:rsidRDefault="00FF3B3C" w:rsidP="00FF3B3C">
      <w:pPr>
        <w:rPr>
          <w:b/>
          <w:bCs/>
          <w:sz w:val="28"/>
          <w:szCs w:val="28"/>
        </w:rPr>
      </w:pPr>
      <w:r w:rsidRPr="00FF3B3C">
        <w:rPr>
          <w:rFonts w:hint="eastAsia"/>
          <w:b/>
          <w:bCs/>
          <w:sz w:val="28"/>
          <w:szCs w:val="28"/>
        </w:rPr>
        <w:t xml:space="preserve">・平均年齢　女性　</w:t>
      </w:r>
      <w:r w:rsidRPr="00FF3B3C">
        <w:rPr>
          <w:rFonts w:hint="eastAsia"/>
          <w:b/>
          <w:bCs/>
          <w:sz w:val="28"/>
          <w:szCs w:val="28"/>
        </w:rPr>
        <w:t>8</w:t>
      </w:r>
      <w:r w:rsidR="00D87D80">
        <w:rPr>
          <w:rFonts w:hint="eastAsia"/>
          <w:b/>
          <w:bCs/>
          <w:sz w:val="28"/>
          <w:szCs w:val="28"/>
        </w:rPr>
        <w:t>7.6</w:t>
      </w:r>
      <w:r w:rsidRPr="00FF3B3C">
        <w:rPr>
          <w:rFonts w:hint="eastAsia"/>
          <w:b/>
          <w:bCs/>
          <w:sz w:val="28"/>
          <w:szCs w:val="28"/>
        </w:rPr>
        <w:t xml:space="preserve">歳　　男性　</w:t>
      </w:r>
      <w:r w:rsidRPr="00FF3B3C">
        <w:rPr>
          <w:rFonts w:hint="eastAsia"/>
          <w:b/>
          <w:bCs/>
          <w:sz w:val="28"/>
          <w:szCs w:val="28"/>
        </w:rPr>
        <w:t>8</w:t>
      </w:r>
      <w:r w:rsidR="00D87D80">
        <w:rPr>
          <w:rFonts w:hint="eastAsia"/>
          <w:b/>
          <w:bCs/>
          <w:sz w:val="28"/>
          <w:szCs w:val="28"/>
        </w:rPr>
        <w:t>7.0</w:t>
      </w:r>
      <w:r w:rsidRPr="00FF3B3C">
        <w:rPr>
          <w:rFonts w:hint="eastAsia"/>
          <w:b/>
          <w:bCs/>
          <w:sz w:val="28"/>
          <w:szCs w:val="28"/>
        </w:rPr>
        <w:t xml:space="preserve">歳　　全体平均年齢　</w:t>
      </w:r>
      <w:r w:rsidRPr="00FF3B3C">
        <w:rPr>
          <w:rFonts w:hint="eastAsia"/>
          <w:b/>
          <w:bCs/>
          <w:sz w:val="28"/>
          <w:szCs w:val="28"/>
        </w:rPr>
        <w:t>8</w:t>
      </w:r>
      <w:r w:rsidR="00D87D80">
        <w:rPr>
          <w:rFonts w:hint="eastAsia"/>
          <w:b/>
          <w:bCs/>
          <w:sz w:val="28"/>
          <w:szCs w:val="28"/>
        </w:rPr>
        <w:t>7.5</w:t>
      </w:r>
      <w:r w:rsidRPr="00FF3B3C">
        <w:rPr>
          <w:rFonts w:hint="eastAsia"/>
          <w:b/>
          <w:bCs/>
          <w:sz w:val="28"/>
          <w:szCs w:val="28"/>
        </w:rPr>
        <w:t>歳</w:t>
      </w:r>
    </w:p>
    <w:p w14:paraId="622B0D4F" w14:textId="07F00919" w:rsidR="00FF3B3C" w:rsidRPr="00FF3B3C" w:rsidRDefault="00FF3B3C" w:rsidP="00FF3B3C">
      <w:pPr>
        <w:rPr>
          <w:b/>
          <w:bCs/>
          <w:sz w:val="28"/>
          <w:szCs w:val="28"/>
        </w:rPr>
      </w:pPr>
      <w:r w:rsidRPr="00FF3B3C">
        <w:rPr>
          <w:rFonts w:hint="eastAsia"/>
          <w:b/>
          <w:bCs/>
          <w:sz w:val="28"/>
          <w:szCs w:val="28"/>
        </w:rPr>
        <w:t xml:space="preserve">・平均介護度　　</w:t>
      </w:r>
      <w:r w:rsidRPr="00FF3B3C">
        <w:rPr>
          <w:rFonts w:hint="eastAsia"/>
          <w:b/>
          <w:bCs/>
          <w:sz w:val="28"/>
          <w:szCs w:val="28"/>
        </w:rPr>
        <w:t>3.</w:t>
      </w:r>
      <w:r w:rsidR="00D87D80">
        <w:rPr>
          <w:rFonts w:hint="eastAsia"/>
          <w:b/>
          <w:bCs/>
          <w:sz w:val="28"/>
          <w:szCs w:val="28"/>
        </w:rPr>
        <w:t>2</w:t>
      </w:r>
      <w:r w:rsidR="005C1E63">
        <w:rPr>
          <w:rFonts w:hint="eastAsia"/>
          <w:b/>
          <w:bCs/>
          <w:sz w:val="28"/>
          <w:szCs w:val="28"/>
        </w:rPr>
        <w:t>4</w:t>
      </w:r>
    </w:p>
    <w:p w14:paraId="28AA8663" w14:textId="1B3B1640" w:rsidR="00FF3B3C" w:rsidRPr="00FF3B3C" w:rsidRDefault="00FF3B3C" w:rsidP="00FF3B3C">
      <w:pPr>
        <w:rPr>
          <w:b/>
          <w:bCs/>
          <w:sz w:val="28"/>
          <w:szCs w:val="28"/>
        </w:rPr>
      </w:pPr>
      <w:r w:rsidRPr="00FF3B3C">
        <w:rPr>
          <w:rFonts w:hint="eastAsia"/>
          <w:b/>
          <w:bCs/>
          <w:sz w:val="28"/>
          <w:szCs w:val="28"/>
        </w:rPr>
        <w:t>介護度</w:t>
      </w:r>
      <w:r w:rsidRPr="00FF3B3C">
        <w:rPr>
          <w:rFonts w:hint="eastAsia"/>
          <w:b/>
          <w:bCs/>
          <w:sz w:val="28"/>
          <w:szCs w:val="28"/>
        </w:rPr>
        <w:t>1</w:t>
      </w:r>
      <w:r>
        <w:rPr>
          <w:rFonts w:hint="eastAsia"/>
          <w:b/>
          <w:bCs/>
          <w:sz w:val="28"/>
          <w:szCs w:val="28"/>
        </w:rPr>
        <w:t>→</w:t>
      </w:r>
      <w:r w:rsidR="005C1E63">
        <w:rPr>
          <w:rFonts w:hint="eastAsia"/>
          <w:b/>
          <w:bCs/>
          <w:sz w:val="28"/>
          <w:szCs w:val="28"/>
        </w:rPr>
        <w:t>0</w:t>
      </w:r>
      <w:r w:rsidRPr="00FF3B3C">
        <w:rPr>
          <w:rFonts w:hint="eastAsia"/>
          <w:b/>
          <w:bCs/>
          <w:sz w:val="28"/>
          <w:szCs w:val="28"/>
        </w:rPr>
        <w:t>名　介護度</w:t>
      </w:r>
      <w:r w:rsidRPr="00FF3B3C">
        <w:rPr>
          <w:rFonts w:hint="eastAsia"/>
          <w:b/>
          <w:bCs/>
          <w:sz w:val="28"/>
          <w:szCs w:val="28"/>
        </w:rPr>
        <w:t>2</w:t>
      </w:r>
      <w:r>
        <w:rPr>
          <w:rFonts w:hint="eastAsia"/>
          <w:b/>
          <w:bCs/>
          <w:sz w:val="28"/>
          <w:szCs w:val="28"/>
        </w:rPr>
        <w:t>→</w:t>
      </w:r>
      <w:r w:rsidR="00875F17">
        <w:rPr>
          <w:rFonts w:hint="eastAsia"/>
          <w:b/>
          <w:bCs/>
          <w:sz w:val="28"/>
          <w:szCs w:val="28"/>
        </w:rPr>
        <w:t>4</w:t>
      </w:r>
      <w:r w:rsidRPr="00FF3B3C">
        <w:rPr>
          <w:rFonts w:hint="eastAsia"/>
          <w:b/>
          <w:bCs/>
          <w:sz w:val="28"/>
          <w:szCs w:val="28"/>
        </w:rPr>
        <w:t>名　介護度</w:t>
      </w:r>
      <w:r w:rsidRPr="00FF3B3C">
        <w:rPr>
          <w:rFonts w:hint="eastAsia"/>
          <w:b/>
          <w:bCs/>
          <w:sz w:val="28"/>
          <w:szCs w:val="28"/>
        </w:rPr>
        <w:t>3</w:t>
      </w:r>
      <w:r>
        <w:rPr>
          <w:rFonts w:hint="eastAsia"/>
          <w:b/>
          <w:bCs/>
          <w:sz w:val="28"/>
          <w:szCs w:val="28"/>
        </w:rPr>
        <w:t>→</w:t>
      </w:r>
      <w:r w:rsidR="00875F17">
        <w:rPr>
          <w:rFonts w:hint="eastAsia"/>
          <w:b/>
          <w:bCs/>
          <w:sz w:val="28"/>
          <w:szCs w:val="28"/>
        </w:rPr>
        <w:t>9</w:t>
      </w:r>
      <w:r w:rsidRPr="00FF3B3C">
        <w:rPr>
          <w:rFonts w:hint="eastAsia"/>
          <w:b/>
          <w:bCs/>
          <w:sz w:val="28"/>
          <w:szCs w:val="28"/>
        </w:rPr>
        <w:t>名　介護度</w:t>
      </w:r>
      <w:r w:rsidRPr="00FF3B3C">
        <w:rPr>
          <w:rFonts w:hint="eastAsia"/>
          <w:b/>
          <w:bCs/>
          <w:sz w:val="28"/>
          <w:szCs w:val="28"/>
        </w:rPr>
        <w:t>4</w:t>
      </w:r>
      <w:r>
        <w:rPr>
          <w:rFonts w:hint="eastAsia"/>
          <w:b/>
          <w:bCs/>
          <w:sz w:val="28"/>
          <w:szCs w:val="28"/>
        </w:rPr>
        <w:t>→</w:t>
      </w:r>
      <w:r w:rsidRPr="00FF3B3C">
        <w:rPr>
          <w:rFonts w:hint="eastAsia"/>
          <w:b/>
          <w:bCs/>
          <w:sz w:val="28"/>
          <w:szCs w:val="28"/>
        </w:rPr>
        <w:t>1</w:t>
      </w:r>
      <w:r w:rsidRPr="00FF3B3C">
        <w:rPr>
          <w:rFonts w:hint="eastAsia"/>
          <w:b/>
          <w:bCs/>
          <w:sz w:val="28"/>
          <w:szCs w:val="28"/>
        </w:rPr>
        <w:t>名　介護度</w:t>
      </w:r>
      <w:r w:rsidRPr="00FF3B3C">
        <w:rPr>
          <w:rFonts w:hint="eastAsia"/>
          <w:b/>
          <w:bCs/>
          <w:sz w:val="28"/>
          <w:szCs w:val="28"/>
        </w:rPr>
        <w:t>5</w:t>
      </w:r>
      <w:r>
        <w:rPr>
          <w:rFonts w:hint="eastAsia"/>
          <w:b/>
          <w:bCs/>
          <w:sz w:val="28"/>
          <w:szCs w:val="28"/>
        </w:rPr>
        <w:t>→</w:t>
      </w:r>
      <w:r w:rsidR="00D87D80">
        <w:rPr>
          <w:rFonts w:hint="eastAsia"/>
          <w:b/>
          <w:bCs/>
          <w:sz w:val="28"/>
          <w:szCs w:val="28"/>
        </w:rPr>
        <w:t>4</w:t>
      </w:r>
      <w:r w:rsidRPr="00FF3B3C">
        <w:rPr>
          <w:rFonts w:hint="eastAsia"/>
          <w:b/>
          <w:bCs/>
          <w:sz w:val="28"/>
          <w:szCs w:val="28"/>
        </w:rPr>
        <w:t>名</w:t>
      </w:r>
    </w:p>
    <w:p w14:paraId="54DD90AE" w14:textId="77777777" w:rsidR="00FF3B3C" w:rsidRPr="00FF3B3C" w:rsidRDefault="00FF3B3C" w:rsidP="002C4A5A">
      <w:pPr>
        <w:rPr>
          <w:b/>
          <w:bCs/>
          <w:sz w:val="28"/>
          <w:szCs w:val="28"/>
        </w:rPr>
      </w:pPr>
    </w:p>
    <w:p w14:paraId="3BFD9814" w14:textId="77777777" w:rsidR="002C4A5A" w:rsidRDefault="002C4A5A" w:rsidP="002C4A5A">
      <w:pPr>
        <w:rPr>
          <w:b/>
          <w:bCs/>
          <w:sz w:val="28"/>
          <w:szCs w:val="28"/>
        </w:rPr>
      </w:pPr>
      <w:r w:rsidRPr="00FD66FB">
        <w:rPr>
          <w:rFonts w:hint="eastAsia"/>
          <w:b/>
          <w:bCs/>
          <w:sz w:val="28"/>
          <w:szCs w:val="28"/>
        </w:rPr>
        <w:t>【事故報告】</w:t>
      </w:r>
    </w:p>
    <w:p w14:paraId="2677E7A9" w14:textId="19AD4151" w:rsidR="00FF3B3C" w:rsidRPr="00FF3B3C" w:rsidRDefault="00D87D80" w:rsidP="00FF3B3C">
      <w:pPr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11</w:t>
      </w:r>
      <w:r w:rsidR="00FF3B3C" w:rsidRPr="00FF3B3C">
        <w:rPr>
          <w:rFonts w:hint="eastAsia"/>
          <w:b/>
          <w:bCs/>
          <w:sz w:val="28"/>
          <w:szCs w:val="28"/>
        </w:rPr>
        <w:t>月</w:t>
      </w:r>
      <w:r w:rsidR="00FF3B3C" w:rsidRPr="00FF3B3C">
        <w:rPr>
          <w:rFonts w:hint="eastAsia"/>
          <w:b/>
          <w:bCs/>
          <w:sz w:val="28"/>
          <w:szCs w:val="28"/>
        </w:rPr>
        <w:t xml:space="preserve"> </w:t>
      </w:r>
      <w:r w:rsidR="00FF3B3C" w:rsidRPr="00FF3B3C">
        <w:rPr>
          <w:rFonts w:hint="eastAsia"/>
          <w:b/>
          <w:bCs/>
          <w:sz w:val="28"/>
          <w:szCs w:val="28"/>
        </w:rPr>
        <w:t xml:space="preserve">ひやりはっと報告書件数　</w:t>
      </w:r>
      <w:r w:rsidR="005C1E63">
        <w:rPr>
          <w:rFonts w:hint="eastAsia"/>
          <w:b/>
          <w:bCs/>
          <w:sz w:val="28"/>
          <w:szCs w:val="28"/>
        </w:rPr>
        <w:t>1</w:t>
      </w:r>
      <w:r>
        <w:rPr>
          <w:rFonts w:hint="eastAsia"/>
          <w:b/>
          <w:bCs/>
          <w:sz w:val="28"/>
          <w:szCs w:val="28"/>
        </w:rPr>
        <w:t>3</w:t>
      </w:r>
      <w:r w:rsidR="00FF3B3C" w:rsidRPr="00FF3B3C">
        <w:rPr>
          <w:rFonts w:hint="eastAsia"/>
          <w:b/>
          <w:bCs/>
          <w:sz w:val="28"/>
          <w:szCs w:val="28"/>
        </w:rPr>
        <w:t>件</w:t>
      </w:r>
    </w:p>
    <w:p w14:paraId="60FF13E3" w14:textId="0E32C50D" w:rsidR="00FF3B3C" w:rsidRPr="00FF3B3C" w:rsidRDefault="00FF3B3C" w:rsidP="00FF3B3C">
      <w:pPr>
        <w:rPr>
          <w:b/>
          <w:bCs/>
          <w:sz w:val="28"/>
          <w:szCs w:val="28"/>
        </w:rPr>
      </w:pPr>
      <w:r w:rsidRPr="00FF3B3C">
        <w:rPr>
          <w:rFonts w:hint="eastAsia"/>
          <w:b/>
          <w:bCs/>
          <w:sz w:val="28"/>
          <w:szCs w:val="28"/>
        </w:rPr>
        <w:t>転倒</w:t>
      </w:r>
      <w:r w:rsidR="005C1E63">
        <w:rPr>
          <w:rFonts w:hint="eastAsia"/>
          <w:b/>
          <w:bCs/>
          <w:sz w:val="28"/>
          <w:szCs w:val="28"/>
        </w:rPr>
        <w:t>1</w:t>
      </w:r>
      <w:r w:rsidR="00D87D80">
        <w:rPr>
          <w:rFonts w:hint="eastAsia"/>
          <w:b/>
          <w:bCs/>
          <w:sz w:val="28"/>
          <w:szCs w:val="28"/>
        </w:rPr>
        <w:t>0</w:t>
      </w:r>
      <w:r w:rsidRPr="00FF3B3C">
        <w:rPr>
          <w:rFonts w:hint="eastAsia"/>
          <w:b/>
          <w:bCs/>
          <w:sz w:val="28"/>
          <w:szCs w:val="28"/>
        </w:rPr>
        <w:t>件、</w:t>
      </w:r>
      <w:r w:rsidR="00875F17">
        <w:rPr>
          <w:rFonts w:hint="eastAsia"/>
          <w:b/>
          <w:bCs/>
          <w:sz w:val="28"/>
          <w:szCs w:val="28"/>
        </w:rPr>
        <w:t>対人トラブル</w:t>
      </w:r>
      <w:r w:rsidR="00D87D80">
        <w:rPr>
          <w:rFonts w:hint="eastAsia"/>
          <w:b/>
          <w:bCs/>
          <w:sz w:val="28"/>
          <w:szCs w:val="28"/>
        </w:rPr>
        <w:t>1</w:t>
      </w:r>
      <w:r w:rsidR="005C1E63">
        <w:rPr>
          <w:rFonts w:hint="eastAsia"/>
          <w:b/>
          <w:bCs/>
          <w:sz w:val="28"/>
          <w:szCs w:val="28"/>
        </w:rPr>
        <w:t>件</w:t>
      </w:r>
      <w:r w:rsidR="00D87D80">
        <w:rPr>
          <w:rFonts w:hint="eastAsia"/>
          <w:b/>
          <w:bCs/>
          <w:sz w:val="28"/>
          <w:szCs w:val="28"/>
        </w:rPr>
        <w:t>、薬</w:t>
      </w:r>
      <w:r w:rsidR="00D87D80">
        <w:rPr>
          <w:rFonts w:hint="eastAsia"/>
          <w:b/>
          <w:bCs/>
          <w:sz w:val="28"/>
          <w:szCs w:val="28"/>
        </w:rPr>
        <w:t>1</w:t>
      </w:r>
      <w:r w:rsidR="00D87D80">
        <w:rPr>
          <w:rFonts w:hint="eastAsia"/>
          <w:b/>
          <w:bCs/>
          <w:sz w:val="28"/>
          <w:szCs w:val="28"/>
        </w:rPr>
        <w:t>件、外傷</w:t>
      </w:r>
      <w:r w:rsidR="00D87D80">
        <w:rPr>
          <w:rFonts w:hint="eastAsia"/>
          <w:b/>
          <w:bCs/>
          <w:sz w:val="28"/>
          <w:szCs w:val="28"/>
        </w:rPr>
        <w:t>1</w:t>
      </w:r>
      <w:r w:rsidR="00D87D80">
        <w:rPr>
          <w:rFonts w:hint="eastAsia"/>
          <w:b/>
          <w:bCs/>
          <w:sz w:val="28"/>
          <w:szCs w:val="28"/>
        </w:rPr>
        <w:t>件</w:t>
      </w:r>
    </w:p>
    <w:p w14:paraId="34AACEF8" w14:textId="7362848D" w:rsidR="00FF3B3C" w:rsidRPr="00FF3B3C" w:rsidRDefault="00875F17" w:rsidP="00FF3B3C">
      <w:pPr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1</w:t>
      </w:r>
      <w:r w:rsidR="00D87D80">
        <w:rPr>
          <w:rFonts w:hint="eastAsia"/>
          <w:b/>
          <w:bCs/>
          <w:sz w:val="28"/>
          <w:szCs w:val="28"/>
        </w:rPr>
        <w:t>2</w:t>
      </w:r>
      <w:r w:rsidR="00FF3B3C" w:rsidRPr="00FF3B3C">
        <w:rPr>
          <w:rFonts w:hint="eastAsia"/>
          <w:b/>
          <w:bCs/>
          <w:sz w:val="28"/>
          <w:szCs w:val="28"/>
        </w:rPr>
        <w:t xml:space="preserve">月ひやりはっと報告書件数　</w:t>
      </w:r>
      <w:r w:rsidR="00D87D80">
        <w:rPr>
          <w:rFonts w:hint="eastAsia"/>
          <w:b/>
          <w:bCs/>
          <w:sz w:val="28"/>
          <w:szCs w:val="28"/>
        </w:rPr>
        <w:t>18</w:t>
      </w:r>
      <w:r w:rsidR="00FF3B3C" w:rsidRPr="00FF3B3C">
        <w:rPr>
          <w:rFonts w:hint="eastAsia"/>
          <w:b/>
          <w:bCs/>
          <w:sz w:val="28"/>
          <w:szCs w:val="28"/>
        </w:rPr>
        <w:t xml:space="preserve">件　　　</w:t>
      </w:r>
    </w:p>
    <w:p w14:paraId="1508F44B" w14:textId="0D7C65ED" w:rsidR="00FF3B3C" w:rsidRPr="00FD66FB" w:rsidRDefault="00FF3B3C" w:rsidP="00FF3B3C">
      <w:pPr>
        <w:rPr>
          <w:b/>
          <w:bCs/>
          <w:sz w:val="28"/>
          <w:szCs w:val="28"/>
        </w:rPr>
      </w:pPr>
      <w:r w:rsidRPr="00FF3B3C">
        <w:rPr>
          <w:rFonts w:hint="eastAsia"/>
          <w:b/>
          <w:bCs/>
          <w:sz w:val="28"/>
          <w:szCs w:val="28"/>
        </w:rPr>
        <w:t>転倒</w:t>
      </w:r>
      <w:r w:rsidR="00D87D80">
        <w:rPr>
          <w:rFonts w:hint="eastAsia"/>
          <w:b/>
          <w:bCs/>
          <w:sz w:val="28"/>
          <w:szCs w:val="28"/>
        </w:rPr>
        <w:t>14</w:t>
      </w:r>
      <w:r w:rsidRPr="00FF3B3C">
        <w:rPr>
          <w:rFonts w:hint="eastAsia"/>
          <w:b/>
          <w:bCs/>
          <w:sz w:val="28"/>
          <w:szCs w:val="28"/>
        </w:rPr>
        <w:t>件</w:t>
      </w:r>
      <w:r w:rsidR="00C5022E">
        <w:rPr>
          <w:rFonts w:hint="eastAsia"/>
          <w:b/>
          <w:bCs/>
          <w:sz w:val="28"/>
          <w:szCs w:val="28"/>
        </w:rPr>
        <w:t>、</w:t>
      </w:r>
      <w:r w:rsidR="00D87D80">
        <w:rPr>
          <w:rFonts w:hint="eastAsia"/>
          <w:b/>
          <w:bCs/>
          <w:sz w:val="28"/>
          <w:szCs w:val="28"/>
        </w:rPr>
        <w:t>誤嚥</w:t>
      </w:r>
      <w:r w:rsidR="005C1E63">
        <w:rPr>
          <w:rFonts w:hint="eastAsia"/>
          <w:b/>
          <w:bCs/>
          <w:sz w:val="28"/>
          <w:szCs w:val="28"/>
        </w:rPr>
        <w:t>1</w:t>
      </w:r>
      <w:r w:rsidRPr="00FF3B3C">
        <w:rPr>
          <w:rFonts w:hint="eastAsia"/>
          <w:b/>
          <w:bCs/>
          <w:sz w:val="28"/>
          <w:szCs w:val="28"/>
        </w:rPr>
        <w:t>件</w:t>
      </w:r>
      <w:r w:rsidR="00C5022E">
        <w:rPr>
          <w:rFonts w:hint="eastAsia"/>
          <w:b/>
          <w:bCs/>
          <w:sz w:val="28"/>
          <w:szCs w:val="28"/>
        </w:rPr>
        <w:t>、</w:t>
      </w:r>
      <w:r w:rsidR="00875F17">
        <w:rPr>
          <w:rFonts w:hint="eastAsia"/>
          <w:b/>
          <w:bCs/>
          <w:sz w:val="28"/>
          <w:szCs w:val="28"/>
        </w:rPr>
        <w:t>対人トラブル</w:t>
      </w:r>
      <w:r w:rsidR="00875F17">
        <w:rPr>
          <w:rFonts w:hint="eastAsia"/>
          <w:b/>
          <w:bCs/>
          <w:sz w:val="28"/>
          <w:szCs w:val="28"/>
        </w:rPr>
        <w:t>2</w:t>
      </w:r>
      <w:r w:rsidR="005C1E63">
        <w:rPr>
          <w:rFonts w:hint="eastAsia"/>
          <w:b/>
          <w:bCs/>
          <w:sz w:val="28"/>
          <w:szCs w:val="28"/>
        </w:rPr>
        <w:t>件</w:t>
      </w:r>
      <w:r w:rsidR="00D87D80">
        <w:rPr>
          <w:rFonts w:hint="eastAsia"/>
          <w:b/>
          <w:bCs/>
          <w:sz w:val="28"/>
          <w:szCs w:val="28"/>
        </w:rPr>
        <w:t xml:space="preserve">　薬１件</w:t>
      </w:r>
    </w:p>
    <w:p w14:paraId="73443AAC" w14:textId="77777777" w:rsidR="002C4A5A" w:rsidRPr="002C4A5A" w:rsidRDefault="002C4A5A" w:rsidP="002C4A5A">
      <w:pPr>
        <w:rPr>
          <w:b/>
          <w:bCs/>
          <w:sz w:val="28"/>
          <w:szCs w:val="28"/>
        </w:rPr>
      </w:pPr>
      <w:r w:rsidRPr="00E90395">
        <w:rPr>
          <w:rFonts w:hint="eastAsia"/>
          <w:b/>
          <w:bCs/>
          <w:sz w:val="28"/>
          <w:szCs w:val="28"/>
        </w:rPr>
        <w:t>【</w:t>
      </w:r>
      <w:r>
        <w:rPr>
          <w:rFonts w:hint="eastAsia"/>
          <w:b/>
          <w:bCs/>
          <w:sz w:val="28"/>
          <w:szCs w:val="28"/>
        </w:rPr>
        <w:t>活動報告</w:t>
      </w:r>
      <w:r w:rsidRPr="00E90395">
        <w:rPr>
          <w:rFonts w:hint="eastAsia"/>
          <w:b/>
          <w:bCs/>
          <w:sz w:val="28"/>
          <w:szCs w:val="28"/>
        </w:rPr>
        <w:t>】</w:t>
      </w:r>
    </w:p>
    <w:p w14:paraId="1B8BD3BE" w14:textId="77777777" w:rsidR="002C4A5A" w:rsidRDefault="002C4A5A" w:rsidP="002C4A5A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日常の活動、行事、レクに関して</w:t>
      </w:r>
    </w:p>
    <w:p w14:paraId="5E46F238" w14:textId="77777777" w:rsidR="002C4A5A" w:rsidRPr="009942FD" w:rsidRDefault="002C4A5A" w:rsidP="002C4A5A">
      <w:pPr>
        <w:rPr>
          <w:sz w:val="28"/>
          <w:szCs w:val="28"/>
        </w:rPr>
      </w:pPr>
    </w:p>
    <w:p w14:paraId="62C73225" w14:textId="77777777" w:rsidR="002C4A5A" w:rsidRPr="00FD66FB" w:rsidRDefault="002C4A5A" w:rsidP="002C4A5A">
      <w:pPr>
        <w:rPr>
          <w:b/>
          <w:bCs/>
          <w:sz w:val="28"/>
          <w:szCs w:val="28"/>
        </w:rPr>
      </w:pPr>
      <w:r w:rsidRPr="00FD66FB">
        <w:rPr>
          <w:rFonts w:hint="eastAsia"/>
          <w:b/>
          <w:bCs/>
          <w:sz w:val="28"/>
          <w:szCs w:val="28"/>
        </w:rPr>
        <w:t>【職員の状況】</w:t>
      </w:r>
    </w:p>
    <w:p w14:paraId="0EDBB38D" w14:textId="0CD36A10" w:rsidR="002C4A5A" w:rsidRDefault="00D87D80" w:rsidP="002C4A5A">
      <w:pPr>
        <w:jc w:val="left"/>
        <w:rPr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11</w:t>
      </w:r>
      <w:r w:rsidR="002C4A5A" w:rsidRPr="006F4088">
        <w:rPr>
          <w:rFonts w:hint="eastAsia"/>
          <w:b/>
          <w:bCs/>
          <w:sz w:val="28"/>
          <w:szCs w:val="28"/>
        </w:rPr>
        <w:t>月末</w:t>
      </w:r>
      <w:r w:rsidR="002C4A5A" w:rsidRPr="00FD66FB">
        <w:rPr>
          <w:rFonts w:hint="eastAsia"/>
          <w:sz w:val="28"/>
          <w:szCs w:val="28"/>
        </w:rPr>
        <w:t xml:space="preserve">　職員数　</w:t>
      </w:r>
      <w:r w:rsidR="00FF3B3C">
        <w:rPr>
          <w:rFonts w:hint="eastAsia"/>
          <w:sz w:val="28"/>
          <w:szCs w:val="28"/>
        </w:rPr>
        <w:t>１</w:t>
      </w:r>
      <w:r w:rsidR="00875F17">
        <w:rPr>
          <w:rFonts w:hint="eastAsia"/>
          <w:sz w:val="28"/>
          <w:szCs w:val="28"/>
        </w:rPr>
        <w:t>4</w:t>
      </w:r>
      <w:r w:rsidR="002C4A5A" w:rsidRPr="00FD66FB">
        <w:rPr>
          <w:rFonts w:hint="eastAsia"/>
          <w:sz w:val="28"/>
          <w:szCs w:val="28"/>
        </w:rPr>
        <w:t>名</w:t>
      </w:r>
    </w:p>
    <w:p w14:paraId="1D83D03D" w14:textId="3CEDC684" w:rsidR="002C4A5A" w:rsidRPr="00FD66FB" w:rsidRDefault="002C4A5A" w:rsidP="002C4A5A">
      <w:pPr>
        <w:ind w:firstLineChars="800" w:firstLine="2240"/>
        <w:rPr>
          <w:sz w:val="28"/>
          <w:szCs w:val="28"/>
        </w:rPr>
      </w:pPr>
      <w:r w:rsidRPr="00FD66FB">
        <w:rPr>
          <w:rFonts w:hint="eastAsia"/>
          <w:sz w:val="28"/>
          <w:szCs w:val="28"/>
        </w:rPr>
        <w:t>・入職者：</w:t>
      </w:r>
      <w:r w:rsidR="00BA0551">
        <w:rPr>
          <w:rFonts w:hint="eastAsia"/>
          <w:sz w:val="28"/>
          <w:szCs w:val="28"/>
        </w:rPr>
        <w:t>0</w:t>
      </w:r>
      <w:r w:rsidRPr="00FD66FB">
        <w:rPr>
          <w:rFonts w:hint="eastAsia"/>
          <w:sz w:val="28"/>
          <w:szCs w:val="28"/>
        </w:rPr>
        <w:t>名・退職者：</w:t>
      </w:r>
      <w:r w:rsidR="0031470C">
        <w:rPr>
          <w:rFonts w:hint="eastAsia"/>
          <w:sz w:val="28"/>
          <w:szCs w:val="28"/>
        </w:rPr>
        <w:t>０</w:t>
      </w:r>
      <w:r w:rsidRPr="00FD66FB">
        <w:rPr>
          <w:rFonts w:hint="eastAsia"/>
          <w:sz w:val="28"/>
          <w:szCs w:val="28"/>
        </w:rPr>
        <w:t>名</w:t>
      </w:r>
      <w:r w:rsidR="009A3EF3">
        <w:rPr>
          <w:rFonts w:hint="eastAsia"/>
          <w:sz w:val="28"/>
          <w:szCs w:val="28"/>
        </w:rPr>
        <w:t>・異動：</w:t>
      </w:r>
      <w:r w:rsidR="00BA0551">
        <w:rPr>
          <w:rFonts w:hint="eastAsia"/>
          <w:sz w:val="28"/>
          <w:szCs w:val="28"/>
        </w:rPr>
        <w:t>0</w:t>
      </w:r>
      <w:r w:rsidR="009A3EF3">
        <w:rPr>
          <w:rFonts w:hint="eastAsia"/>
          <w:sz w:val="28"/>
          <w:szCs w:val="28"/>
        </w:rPr>
        <w:t>名</w:t>
      </w:r>
    </w:p>
    <w:p w14:paraId="580F7939" w14:textId="62E83551" w:rsidR="00516366" w:rsidRDefault="00875F17" w:rsidP="00516366">
      <w:pPr>
        <w:jc w:val="left"/>
        <w:rPr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1</w:t>
      </w:r>
      <w:r w:rsidR="00D87D80">
        <w:rPr>
          <w:rFonts w:hint="eastAsia"/>
          <w:b/>
          <w:bCs/>
          <w:sz w:val="28"/>
          <w:szCs w:val="28"/>
        </w:rPr>
        <w:t>2</w:t>
      </w:r>
      <w:r w:rsidR="002C4A5A" w:rsidRPr="006F4088">
        <w:rPr>
          <w:rFonts w:hint="eastAsia"/>
          <w:b/>
          <w:bCs/>
          <w:sz w:val="28"/>
          <w:szCs w:val="28"/>
        </w:rPr>
        <w:t>月末</w:t>
      </w:r>
      <w:r w:rsidR="002C4A5A">
        <w:rPr>
          <w:rFonts w:hint="eastAsia"/>
          <w:sz w:val="28"/>
          <w:szCs w:val="28"/>
        </w:rPr>
        <w:t xml:space="preserve"> </w:t>
      </w:r>
      <w:r w:rsidR="002C4A5A">
        <w:rPr>
          <w:sz w:val="28"/>
          <w:szCs w:val="28"/>
        </w:rPr>
        <w:t xml:space="preserve">   </w:t>
      </w:r>
      <w:r w:rsidR="002C4A5A" w:rsidRPr="00FD66FB">
        <w:rPr>
          <w:rFonts w:hint="eastAsia"/>
          <w:sz w:val="28"/>
          <w:szCs w:val="28"/>
        </w:rPr>
        <w:t xml:space="preserve">職員数　</w:t>
      </w:r>
      <w:r w:rsidR="00FF3B3C">
        <w:rPr>
          <w:rFonts w:hint="eastAsia"/>
          <w:sz w:val="28"/>
          <w:szCs w:val="28"/>
        </w:rPr>
        <w:t>１</w:t>
      </w:r>
      <w:r>
        <w:rPr>
          <w:rFonts w:hint="eastAsia"/>
          <w:sz w:val="28"/>
          <w:szCs w:val="28"/>
        </w:rPr>
        <w:t>4</w:t>
      </w:r>
      <w:r w:rsidR="002C4A5A" w:rsidRPr="00FD66FB">
        <w:rPr>
          <w:rFonts w:hint="eastAsia"/>
          <w:sz w:val="28"/>
          <w:szCs w:val="28"/>
        </w:rPr>
        <w:t>名</w:t>
      </w:r>
    </w:p>
    <w:p w14:paraId="5D06EA25" w14:textId="183A2C72" w:rsidR="002C4A5A" w:rsidRPr="008F6261" w:rsidRDefault="002C4A5A" w:rsidP="00516366">
      <w:pPr>
        <w:ind w:firstLineChars="800" w:firstLine="224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・</w:t>
      </w:r>
      <w:r w:rsidRPr="00FD66FB">
        <w:rPr>
          <w:rFonts w:hint="eastAsia"/>
          <w:sz w:val="28"/>
          <w:szCs w:val="28"/>
        </w:rPr>
        <w:t>入職者：</w:t>
      </w:r>
      <w:r w:rsidR="00BA0551">
        <w:rPr>
          <w:rFonts w:hint="eastAsia"/>
          <w:sz w:val="28"/>
          <w:szCs w:val="28"/>
        </w:rPr>
        <w:t>0</w:t>
      </w:r>
      <w:r w:rsidRPr="00FD66FB">
        <w:rPr>
          <w:rFonts w:hint="eastAsia"/>
          <w:sz w:val="28"/>
          <w:szCs w:val="28"/>
        </w:rPr>
        <w:t>名・</w:t>
      </w:r>
      <w:r w:rsidR="009A3EF3">
        <w:rPr>
          <w:rFonts w:hint="eastAsia"/>
          <w:sz w:val="28"/>
          <w:szCs w:val="28"/>
        </w:rPr>
        <w:t>退職者：</w:t>
      </w:r>
      <w:r w:rsidR="00875F17">
        <w:rPr>
          <w:rFonts w:hint="eastAsia"/>
          <w:sz w:val="28"/>
          <w:szCs w:val="28"/>
        </w:rPr>
        <w:t>0</w:t>
      </w:r>
      <w:r w:rsidR="009A3EF3">
        <w:rPr>
          <w:rFonts w:hint="eastAsia"/>
          <w:sz w:val="28"/>
          <w:szCs w:val="28"/>
        </w:rPr>
        <w:t>名・</w:t>
      </w:r>
      <w:r>
        <w:rPr>
          <w:rFonts w:hint="eastAsia"/>
          <w:sz w:val="28"/>
          <w:szCs w:val="28"/>
        </w:rPr>
        <w:t>異動</w:t>
      </w:r>
      <w:r w:rsidRPr="00FD66FB">
        <w:rPr>
          <w:rFonts w:hint="eastAsia"/>
          <w:sz w:val="28"/>
          <w:szCs w:val="28"/>
        </w:rPr>
        <w:t>：</w:t>
      </w:r>
      <w:r w:rsidR="009A3EF3">
        <w:rPr>
          <w:rFonts w:hint="eastAsia"/>
          <w:sz w:val="28"/>
          <w:szCs w:val="28"/>
        </w:rPr>
        <w:t>０</w:t>
      </w:r>
      <w:r w:rsidRPr="00FD66FB">
        <w:rPr>
          <w:rFonts w:hint="eastAsia"/>
          <w:sz w:val="28"/>
          <w:szCs w:val="28"/>
        </w:rPr>
        <w:t>名</w:t>
      </w:r>
    </w:p>
    <w:p w14:paraId="6D516F12" w14:textId="77777777" w:rsidR="002C4A5A" w:rsidRPr="002B30B9" w:rsidRDefault="002C4A5A" w:rsidP="002C4A5A">
      <w:pPr>
        <w:rPr>
          <w:b/>
          <w:bCs/>
          <w:sz w:val="28"/>
          <w:szCs w:val="28"/>
        </w:rPr>
      </w:pPr>
    </w:p>
    <w:p w14:paraId="681EF960" w14:textId="77777777" w:rsidR="002C4A5A" w:rsidRDefault="002C4A5A" w:rsidP="002C4A5A">
      <w:pPr>
        <w:rPr>
          <w:sz w:val="28"/>
          <w:szCs w:val="28"/>
        </w:rPr>
      </w:pPr>
    </w:p>
    <w:p w14:paraId="7B3BEAA2" w14:textId="77777777" w:rsidR="002C4A5A" w:rsidRDefault="002C4A5A" w:rsidP="002C4A5A">
      <w:pPr>
        <w:wordWrap w:val="0"/>
        <w:ind w:leftChars="100" w:left="2131" w:right="1256" w:hangingChars="600" w:hanging="1921"/>
        <w:rPr>
          <w:b/>
          <w:bCs/>
          <w:sz w:val="32"/>
          <w:szCs w:val="32"/>
        </w:rPr>
      </w:pPr>
    </w:p>
    <w:p w14:paraId="3183FB72" w14:textId="77777777" w:rsidR="00A03B7F" w:rsidRDefault="00A03B7F" w:rsidP="002C4A5A">
      <w:pPr>
        <w:wordWrap w:val="0"/>
        <w:ind w:leftChars="100" w:left="2131" w:right="1256" w:hangingChars="600" w:hanging="1921"/>
        <w:rPr>
          <w:b/>
          <w:bCs/>
          <w:sz w:val="32"/>
          <w:szCs w:val="32"/>
        </w:rPr>
      </w:pPr>
    </w:p>
    <w:p w14:paraId="7D2B8C19" w14:textId="77777777" w:rsidR="00A03B7F" w:rsidRDefault="00A03B7F" w:rsidP="002C4A5A">
      <w:pPr>
        <w:wordWrap w:val="0"/>
        <w:ind w:leftChars="100" w:left="2131" w:right="1256" w:hangingChars="600" w:hanging="1921"/>
        <w:rPr>
          <w:b/>
          <w:bCs/>
          <w:sz w:val="32"/>
          <w:szCs w:val="32"/>
        </w:rPr>
      </w:pPr>
    </w:p>
    <w:p w14:paraId="5027D944" w14:textId="77777777" w:rsidR="00A03B7F" w:rsidRDefault="00A03B7F" w:rsidP="002C4A5A">
      <w:pPr>
        <w:wordWrap w:val="0"/>
        <w:ind w:leftChars="100" w:left="2131" w:right="1256" w:hangingChars="600" w:hanging="1921"/>
        <w:rPr>
          <w:b/>
          <w:bCs/>
          <w:sz w:val="32"/>
          <w:szCs w:val="32"/>
        </w:rPr>
      </w:pPr>
    </w:p>
    <w:p w14:paraId="12C85D15" w14:textId="77777777" w:rsidR="002C4A5A" w:rsidRDefault="002C4A5A" w:rsidP="00BF7CC4">
      <w:pPr>
        <w:wordWrap w:val="0"/>
        <w:ind w:right="1256"/>
        <w:rPr>
          <w:b/>
          <w:bCs/>
          <w:sz w:val="32"/>
          <w:szCs w:val="32"/>
        </w:rPr>
      </w:pPr>
    </w:p>
    <w:p w14:paraId="6059C410" w14:textId="77777777" w:rsidR="0093460C" w:rsidRPr="002C4A5A" w:rsidRDefault="0093460C" w:rsidP="0093460C">
      <w:pPr>
        <w:ind w:firstLineChars="50" w:firstLine="140"/>
        <w:rPr>
          <w:sz w:val="28"/>
          <w:szCs w:val="28"/>
        </w:rPr>
      </w:pPr>
    </w:p>
    <w:p w14:paraId="1F935EF4" w14:textId="7B115B42" w:rsidR="00A03B7F" w:rsidRPr="00887011" w:rsidRDefault="00A03B7F" w:rsidP="00A03B7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sz w:val="32"/>
          <w:szCs w:val="32"/>
        </w:rPr>
      </w:pPr>
      <w:r w:rsidRPr="00887011">
        <w:rPr>
          <w:rFonts w:hint="eastAsia"/>
          <w:b/>
          <w:bCs/>
          <w:sz w:val="32"/>
          <w:szCs w:val="32"/>
        </w:rPr>
        <w:lastRenderedPageBreak/>
        <w:t>第</w:t>
      </w:r>
      <w:r w:rsidR="00D87D80">
        <w:rPr>
          <w:rFonts w:hint="eastAsia"/>
          <w:b/>
          <w:bCs/>
          <w:sz w:val="32"/>
          <w:szCs w:val="32"/>
        </w:rPr>
        <w:t>5</w:t>
      </w:r>
      <w:r w:rsidRPr="00887011">
        <w:rPr>
          <w:rFonts w:hint="eastAsia"/>
          <w:b/>
          <w:bCs/>
          <w:sz w:val="32"/>
          <w:szCs w:val="32"/>
        </w:rPr>
        <w:t>回　運営推進会議</w:t>
      </w:r>
    </w:p>
    <w:p w14:paraId="73AE6851" w14:textId="61D1F48A" w:rsidR="00A03B7F" w:rsidRPr="00887011" w:rsidRDefault="00A03B7F" w:rsidP="00A03B7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sz w:val="32"/>
          <w:szCs w:val="32"/>
        </w:rPr>
      </w:pPr>
      <w:r w:rsidRPr="00887011">
        <w:rPr>
          <w:rFonts w:hint="eastAsia"/>
          <w:b/>
          <w:bCs/>
          <w:sz w:val="32"/>
          <w:szCs w:val="32"/>
        </w:rPr>
        <w:t>優っくり</w:t>
      </w:r>
      <w:r>
        <w:rPr>
          <w:rFonts w:hint="eastAsia"/>
          <w:b/>
          <w:bCs/>
          <w:sz w:val="32"/>
          <w:szCs w:val="32"/>
        </w:rPr>
        <w:t>看護小規模多機能介護喜多見</w:t>
      </w:r>
      <w:r w:rsidRPr="00887011">
        <w:rPr>
          <w:rFonts w:hint="eastAsia"/>
          <w:b/>
          <w:bCs/>
          <w:sz w:val="32"/>
          <w:szCs w:val="32"/>
        </w:rPr>
        <w:t xml:space="preserve">　運営報告</w:t>
      </w:r>
    </w:p>
    <w:p w14:paraId="0A4EED01" w14:textId="3117E6A7" w:rsidR="0093460C" w:rsidRPr="00887011" w:rsidRDefault="00A03B7F" w:rsidP="008F5ED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sz w:val="32"/>
          <w:szCs w:val="32"/>
        </w:rPr>
      </w:pPr>
      <w:r w:rsidRPr="00887011">
        <w:rPr>
          <w:rFonts w:hint="eastAsia"/>
          <w:b/>
          <w:bCs/>
          <w:sz w:val="32"/>
          <w:szCs w:val="32"/>
        </w:rPr>
        <w:t>（令和</w:t>
      </w:r>
      <w:r>
        <w:rPr>
          <w:rFonts w:hint="eastAsia"/>
          <w:b/>
          <w:bCs/>
          <w:sz w:val="32"/>
          <w:szCs w:val="32"/>
        </w:rPr>
        <w:t>6</w:t>
      </w:r>
      <w:r>
        <w:rPr>
          <w:rFonts w:hint="eastAsia"/>
          <w:b/>
          <w:bCs/>
          <w:sz w:val="32"/>
          <w:szCs w:val="32"/>
        </w:rPr>
        <w:t>年</w:t>
      </w:r>
      <w:r w:rsidR="00D87D80">
        <w:rPr>
          <w:rFonts w:hint="eastAsia"/>
          <w:b/>
          <w:bCs/>
          <w:sz w:val="32"/>
          <w:szCs w:val="32"/>
        </w:rPr>
        <w:t>11</w:t>
      </w:r>
      <w:r w:rsidRPr="00887011">
        <w:rPr>
          <w:rFonts w:hint="eastAsia"/>
          <w:b/>
          <w:bCs/>
          <w:sz w:val="32"/>
          <w:szCs w:val="32"/>
        </w:rPr>
        <w:t>月～令和</w:t>
      </w:r>
      <w:r w:rsidR="008F5ED7">
        <w:rPr>
          <w:rFonts w:hint="eastAsia"/>
          <w:b/>
          <w:bCs/>
          <w:sz w:val="32"/>
          <w:szCs w:val="32"/>
        </w:rPr>
        <w:t>6</w:t>
      </w:r>
      <w:r w:rsidRPr="00887011">
        <w:rPr>
          <w:rFonts w:hint="eastAsia"/>
          <w:b/>
          <w:bCs/>
          <w:sz w:val="32"/>
          <w:szCs w:val="32"/>
        </w:rPr>
        <w:t>年</w:t>
      </w:r>
      <w:r w:rsidR="00875F17">
        <w:rPr>
          <w:rFonts w:hint="eastAsia"/>
          <w:b/>
          <w:bCs/>
          <w:sz w:val="32"/>
          <w:szCs w:val="32"/>
        </w:rPr>
        <w:t>1</w:t>
      </w:r>
      <w:r w:rsidR="00D87D80">
        <w:rPr>
          <w:rFonts w:hint="eastAsia"/>
          <w:b/>
          <w:bCs/>
          <w:sz w:val="32"/>
          <w:szCs w:val="32"/>
        </w:rPr>
        <w:t>2</w:t>
      </w:r>
      <w:r w:rsidRPr="00887011">
        <w:rPr>
          <w:rFonts w:hint="eastAsia"/>
          <w:b/>
          <w:bCs/>
          <w:sz w:val="32"/>
          <w:szCs w:val="32"/>
        </w:rPr>
        <w:t>月）</w:t>
      </w:r>
      <w:r w:rsidR="0093460C">
        <w:rPr>
          <w:rFonts w:hint="eastAsia"/>
          <w:b/>
          <w:bCs/>
          <w:sz w:val="32"/>
          <w:szCs w:val="32"/>
        </w:rPr>
        <w:t xml:space="preserve">　</w:t>
      </w:r>
    </w:p>
    <w:p w14:paraId="10E6F085" w14:textId="77777777" w:rsidR="0093460C" w:rsidRDefault="0093460C" w:rsidP="0093460C">
      <w:pPr>
        <w:rPr>
          <w:sz w:val="22"/>
        </w:rPr>
      </w:pPr>
    </w:p>
    <w:p w14:paraId="06A5D7CA" w14:textId="77777777" w:rsidR="0093460C" w:rsidRDefault="0093460C" w:rsidP="0093460C">
      <w:pPr>
        <w:rPr>
          <w:b/>
          <w:bCs/>
          <w:sz w:val="28"/>
          <w:szCs w:val="28"/>
        </w:rPr>
      </w:pPr>
      <w:r w:rsidRPr="00FD66FB">
        <w:rPr>
          <w:rFonts w:hint="eastAsia"/>
          <w:b/>
          <w:bCs/>
          <w:sz w:val="28"/>
          <w:szCs w:val="28"/>
        </w:rPr>
        <w:t>【登録者数】</w:t>
      </w:r>
    </w:p>
    <w:p w14:paraId="33D687D7" w14:textId="625F4717" w:rsidR="0031470C" w:rsidRPr="0031470C" w:rsidRDefault="00A03B7F" w:rsidP="0031470C">
      <w:pPr>
        <w:rPr>
          <w:b/>
          <w:bCs/>
          <w:sz w:val="28"/>
          <w:szCs w:val="28"/>
        </w:rPr>
      </w:pPr>
      <w:r w:rsidRPr="00A03B7F">
        <w:rPr>
          <w:rFonts w:hint="eastAsia"/>
          <w:b/>
          <w:bCs/>
          <w:sz w:val="28"/>
          <w:szCs w:val="28"/>
        </w:rPr>
        <w:t>・</w:t>
      </w:r>
      <w:r w:rsidR="0031470C" w:rsidRPr="0031470C">
        <w:rPr>
          <w:rFonts w:hint="eastAsia"/>
          <w:b/>
          <w:bCs/>
          <w:sz w:val="28"/>
          <w:szCs w:val="28"/>
        </w:rPr>
        <w:t>現在の利用者数･･･</w:t>
      </w:r>
      <w:r w:rsidR="0031470C" w:rsidRPr="0031470C">
        <w:rPr>
          <w:rFonts w:hint="eastAsia"/>
          <w:b/>
          <w:bCs/>
          <w:sz w:val="28"/>
          <w:szCs w:val="28"/>
        </w:rPr>
        <w:t xml:space="preserve"> </w:t>
      </w:r>
      <w:r w:rsidR="0031470C" w:rsidRPr="0031470C">
        <w:rPr>
          <w:b/>
          <w:bCs/>
          <w:sz w:val="28"/>
          <w:szCs w:val="28"/>
          <w:u w:val="single"/>
        </w:rPr>
        <w:t>1</w:t>
      </w:r>
      <w:r w:rsidR="00D87D80">
        <w:rPr>
          <w:rFonts w:hint="eastAsia"/>
          <w:b/>
          <w:bCs/>
          <w:sz w:val="28"/>
          <w:szCs w:val="28"/>
          <w:u w:val="single"/>
        </w:rPr>
        <w:t>8</w:t>
      </w:r>
      <w:r w:rsidR="0031470C" w:rsidRPr="0031470C">
        <w:rPr>
          <w:rFonts w:hint="eastAsia"/>
          <w:b/>
          <w:bCs/>
          <w:sz w:val="28"/>
          <w:szCs w:val="28"/>
          <w:u w:val="single"/>
        </w:rPr>
        <w:t>名</w:t>
      </w:r>
      <w:r w:rsidR="0031470C" w:rsidRPr="0031470C">
        <w:rPr>
          <w:rFonts w:hint="eastAsia"/>
          <w:b/>
          <w:bCs/>
          <w:sz w:val="28"/>
          <w:szCs w:val="28"/>
        </w:rPr>
        <w:t xml:space="preserve">　（令和</w:t>
      </w:r>
      <w:r w:rsidR="00D87D80">
        <w:rPr>
          <w:rFonts w:hint="eastAsia"/>
          <w:b/>
          <w:bCs/>
          <w:sz w:val="28"/>
          <w:szCs w:val="28"/>
        </w:rPr>
        <w:t>7</w:t>
      </w:r>
      <w:r w:rsidR="0031470C" w:rsidRPr="0031470C">
        <w:rPr>
          <w:rFonts w:hint="eastAsia"/>
          <w:b/>
          <w:bCs/>
          <w:sz w:val="28"/>
          <w:szCs w:val="28"/>
        </w:rPr>
        <w:t>年</w:t>
      </w:r>
      <w:r w:rsidR="00875F17">
        <w:rPr>
          <w:rFonts w:hint="eastAsia"/>
          <w:b/>
          <w:bCs/>
          <w:sz w:val="28"/>
          <w:szCs w:val="28"/>
        </w:rPr>
        <w:t>1</w:t>
      </w:r>
      <w:r w:rsidR="0031470C" w:rsidRPr="0031470C">
        <w:rPr>
          <w:rFonts w:hint="eastAsia"/>
          <w:b/>
          <w:bCs/>
          <w:sz w:val="28"/>
          <w:szCs w:val="28"/>
        </w:rPr>
        <w:t>月</w:t>
      </w:r>
      <w:r w:rsidR="004F73A8">
        <w:rPr>
          <w:rFonts w:hint="eastAsia"/>
          <w:b/>
          <w:bCs/>
          <w:sz w:val="28"/>
          <w:szCs w:val="28"/>
        </w:rPr>
        <w:t>1</w:t>
      </w:r>
      <w:r w:rsidR="00D87D80">
        <w:rPr>
          <w:rFonts w:hint="eastAsia"/>
          <w:b/>
          <w:bCs/>
          <w:sz w:val="28"/>
          <w:szCs w:val="28"/>
        </w:rPr>
        <w:t>4</w:t>
      </w:r>
      <w:r w:rsidR="0031470C" w:rsidRPr="0031470C">
        <w:rPr>
          <w:rFonts w:hint="eastAsia"/>
          <w:b/>
          <w:bCs/>
          <w:sz w:val="28"/>
          <w:szCs w:val="28"/>
        </w:rPr>
        <w:t xml:space="preserve">日現在）　　　　　　　　　</w:t>
      </w:r>
    </w:p>
    <w:p w14:paraId="48260BF0" w14:textId="77777777" w:rsidR="0031470C" w:rsidRPr="0031470C" w:rsidRDefault="0031470C" w:rsidP="0031470C">
      <w:pPr>
        <w:rPr>
          <w:b/>
          <w:bCs/>
          <w:sz w:val="28"/>
          <w:szCs w:val="28"/>
        </w:rPr>
      </w:pPr>
      <w:r w:rsidRPr="0031470C">
        <w:rPr>
          <w:rFonts w:hint="eastAsia"/>
          <w:b/>
          <w:bCs/>
          <w:sz w:val="28"/>
          <w:szCs w:val="28"/>
        </w:rPr>
        <w:t xml:space="preserve">　　　　　　　　　　　　　　　　　　　　　　　　</w:t>
      </w:r>
    </w:p>
    <w:p w14:paraId="76A4BEF1" w14:textId="74E619E6" w:rsidR="0031470C" w:rsidRPr="0031470C" w:rsidRDefault="0031470C" w:rsidP="0031470C">
      <w:pPr>
        <w:rPr>
          <w:b/>
          <w:bCs/>
          <w:sz w:val="28"/>
          <w:szCs w:val="28"/>
        </w:rPr>
      </w:pPr>
      <w:r w:rsidRPr="0031470C">
        <w:rPr>
          <w:rFonts w:hint="eastAsia"/>
          <w:b/>
          <w:bCs/>
          <w:sz w:val="28"/>
          <w:szCs w:val="28"/>
        </w:rPr>
        <w:t xml:space="preserve">・女性　→　</w:t>
      </w:r>
      <w:r w:rsidRPr="0031470C">
        <w:rPr>
          <w:b/>
          <w:bCs/>
          <w:sz w:val="28"/>
          <w:szCs w:val="28"/>
          <w:u w:val="single"/>
        </w:rPr>
        <w:t>1</w:t>
      </w:r>
      <w:r w:rsidR="00875F17">
        <w:rPr>
          <w:rFonts w:hint="eastAsia"/>
          <w:b/>
          <w:bCs/>
          <w:sz w:val="28"/>
          <w:szCs w:val="28"/>
          <w:u w:val="single"/>
        </w:rPr>
        <w:t>1</w:t>
      </w:r>
      <w:r w:rsidRPr="0031470C">
        <w:rPr>
          <w:rFonts w:hint="eastAsia"/>
          <w:b/>
          <w:bCs/>
          <w:sz w:val="28"/>
          <w:szCs w:val="28"/>
          <w:u w:val="single"/>
        </w:rPr>
        <w:t>名</w:t>
      </w:r>
      <w:r w:rsidRPr="0031470C">
        <w:rPr>
          <w:rFonts w:hint="eastAsia"/>
          <w:b/>
          <w:bCs/>
          <w:sz w:val="28"/>
          <w:szCs w:val="28"/>
        </w:rPr>
        <w:t xml:space="preserve">　　男性　　→　</w:t>
      </w:r>
      <w:r w:rsidR="00D87D80">
        <w:rPr>
          <w:rFonts w:hint="eastAsia"/>
          <w:b/>
          <w:bCs/>
          <w:sz w:val="28"/>
          <w:szCs w:val="28"/>
        </w:rPr>
        <w:t>7</w:t>
      </w:r>
      <w:r w:rsidRPr="0031470C">
        <w:rPr>
          <w:rFonts w:hint="eastAsia"/>
          <w:b/>
          <w:bCs/>
          <w:sz w:val="28"/>
          <w:szCs w:val="28"/>
          <w:u w:val="single"/>
        </w:rPr>
        <w:t>名</w:t>
      </w:r>
    </w:p>
    <w:p w14:paraId="293E0BB4" w14:textId="63B30E48" w:rsidR="0031470C" w:rsidRPr="0031470C" w:rsidRDefault="0031470C" w:rsidP="0031470C">
      <w:pPr>
        <w:rPr>
          <w:b/>
          <w:bCs/>
          <w:sz w:val="28"/>
          <w:szCs w:val="28"/>
        </w:rPr>
      </w:pPr>
      <w:r w:rsidRPr="0031470C">
        <w:rPr>
          <w:rFonts w:hint="eastAsia"/>
          <w:b/>
          <w:bCs/>
          <w:sz w:val="28"/>
          <w:szCs w:val="28"/>
        </w:rPr>
        <w:t xml:space="preserve">・平均年齢　女性　</w:t>
      </w:r>
      <w:r w:rsidR="004F73A8">
        <w:rPr>
          <w:rFonts w:hint="eastAsia"/>
          <w:b/>
          <w:bCs/>
          <w:sz w:val="28"/>
          <w:szCs w:val="28"/>
          <w:u w:val="single"/>
        </w:rPr>
        <w:t>8</w:t>
      </w:r>
      <w:r w:rsidR="00D87D80">
        <w:rPr>
          <w:rFonts w:hint="eastAsia"/>
          <w:b/>
          <w:bCs/>
          <w:sz w:val="28"/>
          <w:szCs w:val="28"/>
          <w:u w:val="single"/>
        </w:rPr>
        <w:t>0.4</w:t>
      </w:r>
      <w:r w:rsidRPr="0031470C">
        <w:rPr>
          <w:rFonts w:hint="eastAsia"/>
          <w:b/>
          <w:bCs/>
          <w:sz w:val="28"/>
          <w:szCs w:val="28"/>
          <w:u w:val="single"/>
        </w:rPr>
        <w:t>歳</w:t>
      </w:r>
      <w:r w:rsidRPr="0031470C">
        <w:rPr>
          <w:rFonts w:hint="eastAsia"/>
          <w:b/>
          <w:bCs/>
          <w:sz w:val="28"/>
          <w:szCs w:val="28"/>
        </w:rPr>
        <w:t xml:space="preserve">　　男性　</w:t>
      </w:r>
      <w:r w:rsidRPr="0031470C">
        <w:rPr>
          <w:b/>
          <w:bCs/>
          <w:sz w:val="28"/>
          <w:szCs w:val="28"/>
          <w:u w:val="single"/>
        </w:rPr>
        <w:t>8</w:t>
      </w:r>
      <w:r w:rsidR="00D87D80">
        <w:rPr>
          <w:rFonts w:hint="eastAsia"/>
          <w:b/>
          <w:bCs/>
          <w:sz w:val="28"/>
          <w:szCs w:val="28"/>
          <w:u w:val="single"/>
        </w:rPr>
        <w:t>3.8</w:t>
      </w:r>
      <w:r w:rsidRPr="0031470C">
        <w:rPr>
          <w:rFonts w:hint="eastAsia"/>
          <w:b/>
          <w:bCs/>
          <w:sz w:val="28"/>
          <w:szCs w:val="28"/>
          <w:u w:val="single"/>
        </w:rPr>
        <w:t>歳</w:t>
      </w:r>
      <w:r w:rsidRPr="0031470C">
        <w:rPr>
          <w:rFonts w:hint="eastAsia"/>
          <w:b/>
          <w:bCs/>
          <w:sz w:val="28"/>
          <w:szCs w:val="28"/>
        </w:rPr>
        <w:t xml:space="preserve">　　全体平均年齢　</w:t>
      </w:r>
      <w:r w:rsidRPr="0031470C">
        <w:rPr>
          <w:b/>
          <w:bCs/>
          <w:sz w:val="28"/>
          <w:szCs w:val="28"/>
          <w:u w:val="single"/>
        </w:rPr>
        <w:t>8</w:t>
      </w:r>
      <w:r w:rsidR="00D87D80">
        <w:rPr>
          <w:rFonts w:hint="eastAsia"/>
          <w:b/>
          <w:bCs/>
          <w:sz w:val="28"/>
          <w:szCs w:val="28"/>
          <w:u w:val="single"/>
        </w:rPr>
        <w:t>1.7</w:t>
      </w:r>
      <w:r w:rsidRPr="0031470C">
        <w:rPr>
          <w:rFonts w:hint="eastAsia"/>
          <w:b/>
          <w:bCs/>
          <w:sz w:val="28"/>
          <w:szCs w:val="28"/>
          <w:u w:val="single"/>
        </w:rPr>
        <w:t>歳</w:t>
      </w:r>
    </w:p>
    <w:p w14:paraId="4C53BE73" w14:textId="6F1710E4" w:rsidR="0031470C" w:rsidRPr="0031470C" w:rsidRDefault="0031470C" w:rsidP="0031470C">
      <w:pPr>
        <w:rPr>
          <w:b/>
          <w:bCs/>
          <w:sz w:val="28"/>
          <w:szCs w:val="28"/>
        </w:rPr>
      </w:pPr>
      <w:r w:rsidRPr="0031470C">
        <w:rPr>
          <w:rFonts w:hint="eastAsia"/>
          <w:b/>
          <w:bCs/>
          <w:sz w:val="28"/>
          <w:szCs w:val="28"/>
        </w:rPr>
        <w:t>・</w:t>
      </w:r>
      <w:r w:rsidRPr="0031470C">
        <w:rPr>
          <w:rFonts w:hint="eastAsia"/>
          <w:b/>
          <w:bCs/>
          <w:sz w:val="28"/>
          <w:szCs w:val="28"/>
          <w:u w:val="single"/>
        </w:rPr>
        <w:t>平均介護度</w:t>
      </w:r>
      <w:r w:rsidRPr="0031470C">
        <w:rPr>
          <w:rFonts w:hint="eastAsia"/>
          <w:b/>
          <w:bCs/>
          <w:sz w:val="28"/>
          <w:szCs w:val="28"/>
        </w:rPr>
        <w:t xml:space="preserve">　　</w:t>
      </w:r>
      <w:r w:rsidR="00875F17">
        <w:rPr>
          <w:rFonts w:hint="eastAsia"/>
          <w:b/>
          <w:bCs/>
          <w:sz w:val="28"/>
          <w:szCs w:val="28"/>
          <w:u w:val="single"/>
        </w:rPr>
        <w:t>2.93</w:t>
      </w:r>
    </w:p>
    <w:p w14:paraId="43BE153F" w14:textId="11D8466F" w:rsidR="0031470C" w:rsidRPr="0031470C" w:rsidRDefault="0031470C" w:rsidP="0031470C">
      <w:pPr>
        <w:rPr>
          <w:b/>
          <w:bCs/>
          <w:sz w:val="28"/>
          <w:szCs w:val="28"/>
        </w:rPr>
      </w:pPr>
      <w:r w:rsidRPr="0031470C">
        <w:rPr>
          <w:rFonts w:hint="eastAsia"/>
          <w:b/>
          <w:bCs/>
          <w:sz w:val="28"/>
          <w:szCs w:val="28"/>
        </w:rPr>
        <w:t xml:space="preserve">　介護度</w:t>
      </w:r>
      <w:r w:rsidRPr="0031470C">
        <w:rPr>
          <w:b/>
          <w:bCs/>
          <w:sz w:val="28"/>
          <w:szCs w:val="28"/>
        </w:rPr>
        <w:t>1</w:t>
      </w:r>
      <w:r>
        <w:rPr>
          <w:rFonts w:hint="eastAsia"/>
          <w:b/>
          <w:bCs/>
          <w:sz w:val="28"/>
          <w:szCs w:val="28"/>
        </w:rPr>
        <w:t>→</w:t>
      </w:r>
      <w:r w:rsidRPr="0031470C">
        <w:rPr>
          <w:b/>
          <w:bCs/>
          <w:sz w:val="28"/>
          <w:szCs w:val="28"/>
          <w:u w:val="single"/>
        </w:rPr>
        <w:t>3</w:t>
      </w:r>
      <w:r w:rsidRPr="0031470C">
        <w:rPr>
          <w:rFonts w:hint="eastAsia"/>
          <w:b/>
          <w:bCs/>
          <w:sz w:val="28"/>
          <w:szCs w:val="28"/>
          <w:u w:val="single"/>
        </w:rPr>
        <w:t>名</w:t>
      </w:r>
      <w:r w:rsidRPr="0031470C">
        <w:rPr>
          <w:rFonts w:hint="eastAsia"/>
          <w:b/>
          <w:bCs/>
          <w:sz w:val="28"/>
          <w:szCs w:val="28"/>
        </w:rPr>
        <w:t xml:space="preserve">　介護度</w:t>
      </w:r>
      <w:r w:rsidRPr="0031470C">
        <w:rPr>
          <w:b/>
          <w:bCs/>
          <w:sz w:val="28"/>
          <w:szCs w:val="28"/>
        </w:rPr>
        <w:t>2</w:t>
      </w:r>
      <w:r>
        <w:rPr>
          <w:rFonts w:hint="eastAsia"/>
          <w:b/>
          <w:bCs/>
          <w:sz w:val="28"/>
          <w:szCs w:val="28"/>
        </w:rPr>
        <w:t>→</w:t>
      </w:r>
      <w:r w:rsidRPr="0031470C">
        <w:rPr>
          <w:b/>
          <w:bCs/>
          <w:sz w:val="28"/>
          <w:szCs w:val="28"/>
          <w:u w:val="single"/>
        </w:rPr>
        <w:t>3</w:t>
      </w:r>
      <w:r w:rsidRPr="0031470C">
        <w:rPr>
          <w:rFonts w:hint="eastAsia"/>
          <w:b/>
          <w:bCs/>
          <w:sz w:val="28"/>
          <w:szCs w:val="28"/>
          <w:u w:val="single"/>
        </w:rPr>
        <w:t>名</w:t>
      </w:r>
      <w:r w:rsidRPr="0031470C">
        <w:rPr>
          <w:rFonts w:hint="eastAsia"/>
          <w:b/>
          <w:bCs/>
          <w:sz w:val="28"/>
          <w:szCs w:val="28"/>
        </w:rPr>
        <w:t xml:space="preserve">　介護度</w:t>
      </w:r>
      <w:r w:rsidRPr="0031470C">
        <w:rPr>
          <w:b/>
          <w:bCs/>
          <w:sz w:val="28"/>
          <w:szCs w:val="28"/>
        </w:rPr>
        <w:t>3</w:t>
      </w:r>
      <w:r>
        <w:rPr>
          <w:rFonts w:hint="eastAsia"/>
          <w:b/>
          <w:bCs/>
          <w:sz w:val="28"/>
          <w:szCs w:val="28"/>
        </w:rPr>
        <w:t>→</w:t>
      </w:r>
      <w:r w:rsidR="004F73A8">
        <w:rPr>
          <w:rFonts w:hint="eastAsia"/>
          <w:b/>
          <w:bCs/>
          <w:sz w:val="28"/>
          <w:szCs w:val="28"/>
          <w:u w:val="single"/>
        </w:rPr>
        <w:t>5</w:t>
      </w:r>
      <w:r w:rsidRPr="0031470C">
        <w:rPr>
          <w:rFonts w:hint="eastAsia"/>
          <w:b/>
          <w:bCs/>
          <w:sz w:val="28"/>
          <w:szCs w:val="28"/>
          <w:u w:val="single"/>
        </w:rPr>
        <w:t>名</w:t>
      </w:r>
      <w:r w:rsidRPr="0031470C">
        <w:rPr>
          <w:rFonts w:hint="eastAsia"/>
          <w:b/>
          <w:bCs/>
          <w:sz w:val="28"/>
          <w:szCs w:val="28"/>
        </w:rPr>
        <w:t xml:space="preserve">　介護度</w:t>
      </w:r>
      <w:r w:rsidRPr="0031470C">
        <w:rPr>
          <w:b/>
          <w:bCs/>
          <w:sz w:val="28"/>
          <w:szCs w:val="28"/>
        </w:rPr>
        <w:t>4</w:t>
      </w:r>
      <w:r>
        <w:rPr>
          <w:rFonts w:hint="eastAsia"/>
          <w:b/>
          <w:bCs/>
          <w:sz w:val="28"/>
          <w:szCs w:val="28"/>
        </w:rPr>
        <w:t>→</w:t>
      </w:r>
      <w:r w:rsidR="00D87D80">
        <w:rPr>
          <w:rFonts w:hint="eastAsia"/>
          <w:b/>
          <w:bCs/>
          <w:sz w:val="28"/>
          <w:szCs w:val="28"/>
          <w:u w:val="single"/>
        </w:rPr>
        <w:t>3</w:t>
      </w:r>
      <w:r w:rsidRPr="0031470C">
        <w:rPr>
          <w:rFonts w:hint="eastAsia"/>
          <w:b/>
          <w:bCs/>
          <w:sz w:val="28"/>
          <w:szCs w:val="28"/>
          <w:u w:val="single"/>
        </w:rPr>
        <w:t>名</w:t>
      </w:r>
      <w:r w:rsidRPr="0031470C">
        <w:rPr>
          <w:rFonts w:hint="eastAsia"/>
          <w:b/>
          <w:bCs/>
          <w:sz w:val="28"/>
          <w:szCs w:val="28"/>
        </w:rPr>
        <w:t xml:space="preserve">　介護度</w:t>
      </w:r>
      <w:r w:rsidRPr="0031470C">
        <w:rPr>
          <w:b/>
          <w:bCs/>
          <w:sz w:val="28"/>
          <w:szCs w:val="28"/>
        </w:rPr>
        <w:t>5</w:t>
      </w:r>
      <w:r>
        <w:rPr>
          <w:rFonts w:hint="eastAsia"/>
          <w:b/>
          <w:bCs/>
          <w:sz w:val="28"/>
          <w:szCs w:val="28"/>
        </w:rPr>
        <w:t>→</w:t>
      </w:r>
      <w:r w:rsidR="00D87D80">
        <w:rPr>
          <w:rFonts w:hint="eastAsia"/>
          <w:b/>
          <w:bCs/>
          <w:sz w:val="28"/>
          <w:szCs w:val="28"/>
          <w:u w:val="single"/>
        </w:rPr>
        <w:t>4</w:t>
      </w:r>
      <w:r w:rsidRPr="0031470C">
        <w:rPr>
          <w:rFonts w:hint="eastAsia"/>
          <w:b/>
          <w:bCs/>
          <w:sz w:val="28"/>
          <w:szCs w:val="28"/>
          <w:u w:val="single"/>
        </w:rPr>
        <w:t>名</w:t>
      </w:r>
    </w:p>
    <w:p w14:paraId="2E725DA7" w14:textId="6E41F90F" w:rsidR="00A03B7F" w:rsidRPr="00875F17" w:rsidRDefault="00A03B7F" w:rsidP="0031470C">
      <w:pPr>
        <w:rPr>
          <w:b/>
          <w:bCs/>
          <w:sz w:val="28"/>
          <w:szCs w:val="28"/>
        </w:rPr>
      </w:pPr>
    </w:p>
    <w:p w14:paraId="4E0A42BD" w14:textId="2AEC3F1D" w:rsidR="00A03B7F" w:rsidRPr="00A03B7F" w:rsidRDefault="00A03B7F" w:rsidP="0093460C">
      <w:pPr>
        <w:rPr>
          <w:b/>
          <w:bCs/>
          <w:sz w:val="28"/>
          <w:szCs w:val="28"/>
        </w:rPr>
      </w:pPr>
    </w:p>
    <w:p w14:paraId="18848704" w14:textId="77777777" w:rsidR="0093460C" w:rsidRDefault="0093460C" w:rsidP="0093460C">
      <w:pPr>
        <w:rPr>
          <w:b/>
          <w:bCs/>
          <w:sz w:val="28"/>
          <w:szCs w:val="28"/>
        </w:rPr>
      </w:pPr>
      <w:r w:rsidRPr="00FD66FB">
        <w:rPr>
          <w:rFonts w:hint="eastAsia"/>
          <w:b/>
          <w:bCs/>
          <w:sz w:val="28"/>
          <w:szCs w:val="28"/>
        </w:rPr>
        <w:t>【事故報告】</w:t>
      </w:r>
    </w:p>
    <w:p w14:paraId="5AD4B4E5" w14:textId="70083B55" w:rsidR="002D3579" w:rsidRPr="002D3579" w:rsidRDefault="0031470C" w:rsidP="002D3579">
      <w:pPr>
        <w:pStyle w:val="Web"/>
        <w:spacing w:after="0"/>
        <w:rPr>
          <w:rFonts w:ascii="游明朝 Light" w:eastAsia="游明朝 Light" w:hAnsi="游明朝 Light" w:cs="ＭＳ Ｐゴシック"/>
          <w:b/>
          <w:bCs/>
          <w:sz w:val="21"/>
          <w:szCs w:val="21"/>
        </w:rPr>
      </w:pPr>
      <w:r w:rsidRPr="002D3579">
        <w:rPr>
          <w:rFonts w:ascii="游明朝 Light" w:eastAsia="游明朝 Light" w:hAnsi="游明朝 Light" w:hint="eastAsia"/>
          <w:b/>
          <w:bCs/>
          <w:sz w:val="28"/>
          <w:szCs w:val="28"/>
        </w:rPr>
        <w:t>〇</w:t>
      </w:r>
      <w:r w:rsidR="00D87D80">
        <w:rPr>
          <w:rFonts w:ascii="游明朝 Light" w:eastAsia="游明朝 Light" w:hAnsi="游明朝 Light" w:hint="eastAsia"/>
          <w:b/>
          <w:bCs/>
          <w:sz w:val="28"/>
          <w:szCs w:val="28"/>
        </w:rPr>
        <w:t>11</w:t>
      </w:r>
      <w:r w:rsidRPr="002D3579">
        <w:rPr>
          <w:rFonts w:ascii="游明朝 Light" w:eastAsia="游明朝 Light" w:hAnsi="游明朝 Light" w:hint="eastAsia"/>
          <w:b/>
          <w:bCs/>
          <w:sz w:val="28"/>
          <w:szCs w:val="28"/>
        </w:rPr>
        <w:t xml:space="preserve">月 ひやりはっと報告書件数　</w:t>
      </w:r>
      <w:r w:rsidR="004047F2">
        <w:rPr>
          <w:rFonts w:ascii="游明朝 Light" w:eastAsia="游明朝 Light" w:hAnsi="游明朝 Light" w:hint="eastAsia"/>
          <w:b/>
          <w:bCs/>
          <w:sz w:val="28"/>
          <w:szCs w:val="28"/>
        </w:rPr>
        <w:t>10</w:t>
      </w:r>
      <w:r w:rsidRPr="002D3579">
        <w:rPr>
          <w:rFonts w:ascii="游明朝 Light" w:eastAsia="游明朝 Light" w:hAnsi="游明朝 Light" w:hint="eastAsia"/>
          <w:b/>
          <w:bCs/>
          <w:sz w:val="28"/>
          <w:szCs w:val="28"/>
        </w:rPr>
        <w:t>件</w:t>
      </w:r>
      <w:r w:rsidRPr="002D3579">
        <w:rPr>
          <w:rFonts w:ascii="游明朝 Light" w:eastAsia="游明朝 Light" w:hAnsi="游明朝 Light" w:hint="eastAsia"/>
          <w:b/>
          <w:bCs/>
          <w:sz w:val="28"/>
          <w:szCs w:val="28"/>
        </w:rPr>
        <w:br/>
      </w:r>
      <w:r w:rsidR="002D3579" w:rsidRPr="002D3579">
        <w:rPr>
          <w:rFonts w:ascii="游明朝 Light" w:eastAsia="游明朝 Light" w:hAnsi="游明朝 Light" w:cstheme="minorBidi" w:hint="eastAsia"/>
          <w:b/>
          <w:bCs/>
          <w:color w:val="000000"/>
          <w:kern w:val="24"/>
        </w:rPr>
        <w:t xml:space="preserve">　薬</w:t>
      </w:r>
      <w:r w:rsidR="004047F2">
        <w:rPr>
          <w:rFonts w:ascii="游明朝 Light" w:eastAsia="游明朝 Light" w:hAnsi="游明朝 Light" w:cstheme="minorBidi" w:hint="eastAsia"/>
          <w:b/>
          <w:bCs/>
          <w:color w:val="000000"/>
          <w:kern w:val="24"/>
        </w:rPr>
        <w:t>4</w:t>
      </w:r>
      <w:r w:rsidR="002D3579" w:rsidRPr="002D3579">
        <w:rPr>
          <w:rFonts w:ascii="游明朝 Light" w:eastAsia="游明朝 Light" w:hAnsi="游明朝 Light" w:cstheme="minorBidi" w:hint="eastAsia"/>
          <w:b/>
          <w:bCs/>
          <w:color w:val="000000"/>
          <w:kern w:val="24"/>
        </w:rPr>
        <w:t>件</w:t>
      </w:r>
      <w:r w:rsidR="004047F2">
        <w:rPr>
          <w:rFonts w:ascii="游明朝 Light" w:eastAsia="游明朝 Light" w:hAnsi="游明朝 Light" w:cstheme="minorBidi" w:hint="eastAsia"/>
          <w:b/>
          <w:bCs/>
          <w:color w:val="000000"/>
          <w:kern w:val="24"/>
        </w:rPr>
        <w:t>、医療２件、対人トラブル１件、忘れ物３件</w:t>
      </w:r>
      <w:r w:rsidR="002D3579" w:rsidRPr="002D3579">
        <w:rPr>
          <w:rFonts w:ascii="游明朝 Light" w:eastAsia="游明朝 Light" w:hAnsi="游明朝 Light" w:cstheme="minorBidi" w:hint="eastAsia"/>
          <w:b/>
          <w:bCs/>
          <w:color w:val="000000"/>
          <w:kern w:val="24"/>
        </w:rPr>
        <w:t xml:space="preserve">　</w:t>
      </w:r>
    </w:p>
    <w:p w14:paraId="0B6C1DEB" w14:textId="2D2C8DC2" w:rsidR="0031470C" w:rsidRPr="002D3579" w:rsidRDefault="0031470C" w:rsidP="0031470C">
      <w:pPr>
        <w:jc w:val="left"/>
        <w:rPr>
          <w:b/>
          <w:bCs/>
          <w:sz w:val="28"/>
          <w:szCs w:val="28"/>
        </w:rPr>
      </w:pPr>
    </w:p>
    <w:p w14:paraId="4DC48275" w14:textId="5B6AA6A5" w:rsidR="0031470C" w:rsidRPr="0031470C" w:rsidRDefault="0031470C" w:rsidP="0031470C">
      <w:pPr>
        <w:jc w:val="left"/>
        <w:rPr>
          <w:b/>
          <w:bCs/>
          <w:sz w:val="28"/>
          <w:szCs w:val="28"/>
        </w:rPr>
      </w:pPr>
      <w:r w:rsidRPr="0031470C">
        <w:rPr>
          <w:rFonts w:hint="eastAsia"/>
          <w:b/>
          <w:bCs/>
          <w:sz w:val="28"/>
          <w:szCs w:val="28"/>
        </w:rPr>
        <w:t>〇</w:t>
      </w:r>
      <w:r w:rsidR="00875F17">
        <w:rPr>
          <w:rFonts w:hint="eastAsia"/>
          <w:b/>
          <w:bCs/>
          <w:sz w:val="28"/>
          <w:szCs w:val="28"/>
        </w:rPr>
        <w:t>1</w:t>
      </w:r>
      <w:r w:rsidR="00D87D80">
        <w:rPr>
          <w:rFonts w:hint="eastAsia"/>
          <w:b/>
          <w:bCs/>
          <w:sz w:val="28"/>
          <w:szCs w:val="28"/>
        </w:rPr>
        <w:t>2</w:t>
      </w:r>
      <w:r w:rsidRPr="0031470C">
        <w:rPr>
          <w:rFonts w:hint="eastAsia"/>
          <w:b/>
          <w:bCs/>
          <w:sz w:val="28"/>
          <w:szCs w:val="28"/>
        </w:rPr>
        <w:t>月ひやりはっと報告書件数</w:t>
      </w:r>
      <w:r w:rsidR="004047F2">
        <w:rPr>
          <w:rFonts w:hint="eastAsia"/>
          <w:b/>
          <w:bCs/>
          <w:sz w:val="28"/>
          <w:szCs w:val="28"/>
        </w:rPr>
        <w:t>10</w:t>
      </w:r>
      <w:r w:rsidRPr="0031470C">
        <w:rPr>
          <w:rFonts w:hint="eastAsia"/>
          <w:b/>
          <w:bCs/>
          <w:sz w:val="28"/>
          <w:szCs w:val="28"/>
        </w:rPr>
        <w:t>件</w:t>
      </w:r>
      <w:r w:rsidRPr="0031470C">
        <w:rPr>
          <w:rFonts w:hint="eastAsia"/>
          <w:b/>
          <w:bCs/>
          <w:sz w:val="28"/>
          <w:szCs w:val="28"/>
        </w:rPr>
        <w:br/>
      </w:r>
      <w:r w:rsidRPr="0031470C">
        <w:rPr>
          <w:rFonts w:hint="eastAsia"/>
          <w:b/>
          <w:bCs/>
          <w:sz w:val="28"/>
          <w:szCs w:val="28"/>
        </w:rPr>
        <w:t>転倒</w:t>
      </w:r>
      <w:r w:rsidR="00875F17">
        <w:rPr>
          <w:rFonts w:hint="eastAsia"/>
          <w:b/>
          <w:bCs/>
          <w:sz w:val="28"/>
          <w:szCs w:val="28"/>
        </w:rPr>
        <w:t>1</w:t>
      </w:r>
      <w:r w:rsidRPr="0031470C">
        <w:rPr>
          <w:rFonts w:hint="eastAsia"/>
          <w:b/>
          <w:bCs/>
          <w:sz w:val="28"/>
          <w:szCs w:val="28"/>
        </w:rPr>
        <w:t>件</w:t>
      </w:r>
      <w:r w:rsidR="002D3579">
        <w:rPr>
          <w:rFonts w:hint="eastAsia"/>
          <w:b/>
          <w:bCs/>
          <w:sz w:val="28"/>
          <w:szCs w:val="28"/>
        </w:rPr>
        <w:t xml:space="preserve">　</w:t>
      </w:r>
      <w:r w:rsidR="004047F2">
        <w:rPr>
          <w:rFonts w:hint="eastAsia"/>
          <w:b/>
          <w:bCs/>
          <w:sz w:val="28"/>
          <w:szCs w:val="28"/>
        </w:rPr>
        <w:t>異食</w:t>
      </w:r>
      <w:r w:rsidR="004047F2">
        <w:rPr>
          <w:rFonts w:hint="eastAsia"/>
          <w:b/>
          <w:bCs/>
          <w:sz w:val="28"/>
          <w:szCs w:val="28"/>
        </w:rPr>
        <w:t>2</w:t>
      </w:r>
      <w:r w:rsidR="002D3579">
        <w:rPr>
          <w:rFonts w:hint="eastAsia"/>
          <w:b/>
          <w:bCs/>
          <w:sz w:val="28"/>
          <w:szCs w:val="28"/>
        </w:rPr>
        <w:t>件</w:t>
      </w:r>
      <w:r w:rsidR="004047F2">
        <w:rPr>
          <w:rFonts w:hint="eastAsia"/>
          <w:b/>
          <w:bCs/>
          <w:sz w:val="28"/>
          <w:szCs w:val="28"/>
        </w:rPr>
        <w:t xml:space="preserve">　薬１件　対人トラブル４件　忘れ物２件</w:t>
      </w:r>
      <w:r w:rsidR="002D3579">
        <w:rPr>
          <w:rFonts w:hint="eastAsia"/>
          <w:b/>
          <w:bCs/>
          <w:sz w:val="28"/>
          <w:szCs w:val="28"/>
        </w:rPr>
        <w:t xml:space="preserve">　</w:t>
      </w:r>
    </w:p>
    <w:p w14:paraId="17749D42" w14:textId="77777777" w:rsidR="0093460C" w:rsidRPr="002C4A5A" w:rsidRDefault="0093460C" w:rsidP="000F67CE">
      <w:pPr>
        <w:jc w:val="left"/>
        <w:rPr>
          <w:b/>
          <w:bCs/>
          <w:sz w:val="28"/>
          <w:szCs w:val="28"/>
        </w:rPr>
      </w:pPr>
      <w:r w:rsidRPr="00E90395">
        <w:rPr>
          <w:rFonts w:hint="eastAsia"/>
          <w:b/>
          <w:bCs/>
          <w:sz w:val="28"/>
          <w:szCs w:val="28"/>
        </w:rPr>
        <w:t>【</w:t>
      </w:r>
      <w:r>
        <w:rPr>
          <w:rFonts w:hint="eastAsia"/>
          <w:b/>
          <w:bCs/>
          <w:sz w:val="28"/>
          <w:szCs w:val="28"/>
        </w:rPr>
        <w:t>活動報告</w:t>
      </w:r>
      <w:r w:rsidRPr="00E90395">
        <w:rPr>
          <w:rFonts w:hint="eastAsia"/>
          <w:b/>
          <w:bCs/>
          <w:sz w:val="28"/>
          <w:szCs w:val="28"/>
        </w:rPr>
        <w:t>】</w:t>
      </w:r>
    </w:p>
    <w:p w14:paraId="6FC1A432" w14:textId="77777777" w:rsidR="0093460C" w:rsidRDefault="0093460C" w:rsidP="0093460C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日常の活動、行事、レクに関して</w:t>
      </w:r>
    </w:p>
    <w:p w14:paraId="72C50D58" w14:textId="77777777" w:rsidR="0093460C" w:rsidRPr="009942FD" w:rsidRDefault="0093460C" w:rsidP="0093460C">
      <w:pPr>
        <w:rPr>
          <w:sz w:val="28"/>
          <w:szCs w:val="28"/>
        </w:rPr>
      </w:pPr>
    </w:p>
    <w:p w14:paraId="0C9DDA7D" w14:textId="77777777" w:rsidR="0093460C" w:rsidRPr="00FD66FB" w:rsidRDefault="0093460C" w:rsidP="0093460C">
      <w:pPr>
        <w:rPr>
          <w:b/>
          <w:bCs/>
          <w:sz w:val="28"/>
          <w:szCs w:val="28"/>
        </w:rPr>
      </w:pPr>
      <w:r w:rsidRPr="00FD66FB">
        <w:rPr>
          <w:rFonts w:hint="eastAsia"/>
          <w:b/>
          <w:bCs/>
          <w:sz w:val="28"/>
          <w:szCs w:val="28"/>
        </w:rPr>
        <w:t>【職員の状況】</w:t>
      </w:r>
    </w:p>
    <w:p w14:paraId="1ED3A815" w14:textId="125757C3" w:rsidR="0093460C" w:rsidRDefault="004047F2" w:rsidP="0093460C">
      <w:pPr>
        <w:jc w:val="left"/>
        <w:rPr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11</w:t>
      </w:r>
      <w:r w:rsidR="0093460C" w:rsidRPr="006F4088">
        <w:rPr>
          <w:rFonts w:hint="eastAsia"/>
          <w:b/>
          <w:bCs/>
          <w:sz w:val="28"/>
          <w:szCs w:val="28"/>
        </w:rPr>
        <w:t>月末</w:t>
      </w:r>
      <w:r w:rsidR="0093460C" w:rsidRPr="00FD66FB">
        <w:rPr>
          <w:rFonts w:hint="eastAsia"/>
          <w:sz w:val="28"/>
          <w:szCs w:val="28"/>
        </w:rPr>
        <w:t xml:space="preserve">　職員数　</w:t>
      </w:r>
      <w:r w:rsidR="00A03B7F">
        <w:rPr>
          <w:rFonts w:hint="eastAsia"/>
          <w:sz w:val="28"/>
          <w:szCs w:val="28"/>
        </w:rPr>
        <w:t>１</w:t>
      </w:r>
      <w:r>
        <w:rPr>
          <w:rFonts w:hint="eastAsia"/>
          <w:sz w:val="28"/>
          <w:szCs w:val="28"/>
        </w:rPr>
        <w:t>9</w:t>
      </w:r>
      <w:r w:rsidR="0093460C" w:rsidRPr="00FD66FB">
        <w:rPr>
          <w:rFonts w:hint="eastAsia"/>
          <w:sz w:val="28"/>
          <w:szCs w:val="28"/>
        </w:rPr>
        <w:t>名</w:t>
      </w:r>
    </w:p>
    <w:p w14:paraId="38E3E9B9" w14:textId="522C29EA" w:rsidR="0093460C" w:rsidRPr="00FD66FB" w:rsidRDefault="0093460C" w:rsidP="0093460C">
      <w:pPr>
        <w:ind w:firstLineChars="800" w:firstLine="2240"/>
        <w:rPr>
          <w:sz w:val="28"/>
          <w:szCs w:val="28"/>
        </w:rPr>
      </w:pPr>
      <w:r w:rsidRPr="00FD66FB">
        <w:rPr>
          <w:rFonts w:hint="eastAsia"/>
          <w:sz w:val="28"/>
          <w:szCs w:val="28"/>
        </w:rPr>
        <w:t>・入職者：</w:t>
      </w:r>
      <w:r w:rsidR="004047F2">
        <w:rPr>
          <w:rFonts w:hint="eastAsia"/>
          <w:sz w:val="28"/>
          <w:szCs w:val="28"/>
        </w:rPr>
        <w:t>0</w:t>
      </w:r>
      <w:r w:rsidRPr="00FD66FB">
        <w:rPr>
          <w:rFonts w:hint="eastAsia"/>
          <w:sz w:val="28"/>
          <w:szCs w:val="28"/>
        </w:rPr>
        <w:t>名・退職者：</w:t>
      </w:r>
      <w:r w:rsidR="00FA743C">
        <w:rPr>
          <w:rFonts w:hint="eastAsia"/>
          <w:sz w:val="28"/>
          <w:szCs w:val="28"/>
        </w:rPr>
        <w:t>0</w:t>
      </w:r>
      <w:r w:rsidRPr="00FD66FB">
        <w:rPr>
          <w:rFonts w:hint="eastAsia"/>
          <w:sz w:val="28"/>
          <w:szCs w:val="28"/>
        </w:rPr>
        <w:t>名</w:t>
      </w:r>
      <w:r>
        <w:rPr>
          <w:rFonts w:hint="eastAsia"/>
          <w:sz w:val="28"/>
          <w:szCs w:val="28"/>
        </w:rPr>
        <w:t>・異動者：０名</w:t>
      </w:r>
      <w:r w:rsidRPr="00FD66FB">
        <w:rPr>
          <w:rFonts w:hint="eastAsia"/>
          <w:sz w:val="28"/>
          <w:szCs w:val="28"/>
        </w:rPr>
        <w:t xml:space="preserve">　</w:t>
      </w:r>
    </w:p>
    <w:p w14:paraId="1A8A2B9C" w14:textId="1E6DB392" w:rsidR="0093460C" w:rsidRPr="00A03B7F" w:rsidRDefault="00875F17" w:rsidP="0093460C">
      <w:pPr>
        <w:jc w:val="left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1</w:t>
      </w:r>
      <w:r w:rsidR="004047F2">
        <w:rPr>
          <w:rFonts w:hint="eastAsia"/>
          <w:b/>
          <w:bCs/>
          <w:sz w:val="28"/>
          <w:szCs w:val="28"/>
        </w:rPr>
        <w:t>2</w:t>
      </w:r>
      <w:r w:rsidR="0093460C" w:rsidRPr="006F4088">
        <w:rPr>
          <w:rFonts w:hint="eastAsia"/>
          <w:b/>
          <w:bCs/>
          <w:sz w:val="28"/>
          <w:szCs w:val="28"/>
        </w:rPr>
        <w:t>月末</w:t>
      </w:r>
      <w:r w:rsidR="0093460C">
        <w:rPr>
          <w:rFonts w:hint="eastAsia"/>
          <w:sz w:val="28"/>
          <w:szCs w:val="28"/>
        </w:rPr>
        <w:t xml:space="preserve"> </w:t>
      </w:r>
      <w:r w:rsidR="0093460C">
        <w:rPr>
          <w:sz w:val="28"/>
          <w:szCs w:val="28"/>
        </w:rPr>
        <w:t xml:space="preserve">   </w:t>
      </w:r>
      <w:r w:rsidR="0093460C" w:rsidRPr="00FD66FB">
        <w:rPr>
          <w:rFonts w:hint="eastAsia"/>
          <w:sz w:val="28"/>
          <w:szCs w:val="28"/>
        </w:rPr>
        <w:t xml:space="preserve">職員数　</w:t>
      </w:r>
      <w:r w:rsidR="00A03B7F"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9</w:t>
      </w:r>
      <w:r w:rsidR="0093460C" w:rsidRPr="00FD66FB">
        <w:rPr>
          <w:rFonts w:hint="eastAsia"/>
          <w:sz w:val="28"/>
          <w:szCs w:val="28"/>
        </w:rPr>
        <w:t>名</w:t>
      </w:r>
    </w:p>
    <w:p w14:paraId="41B7CB80" w14:textId="51EE55A8" w:rsidR="0093460C" w:rsidRPr="008F6261" w:rsidRDefault="0093460C" w:rsidP="0093460C">
      <w:pPr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・</w:t>
      </w:r>
      <w:r w:rsidRPr="00FD66FB">
        <w:rPr>
          <w:rFonts w:hint="eastAsia"/>
          <w:sz w:val="28"/>
          <w:szCs w:val="28"/>
        </w:rPr>
        <w:t>入職者：</w:t>
      </w:r>
      <w:r w:rsidR="00950205">
        <w:rPr>
          <w:rFonts w:hint="eastAsia"/>
          <w:sz w:val="28"/>
          <w:szCs w:val="28"/>
        </w:rPr>
        <w:t>0</w:t>
      </w:r>
      <w:r w:rsidRPr="00FD66FB">
        <w:rPr>
          <w:rFonts w:hint="eastAsia"/>
          <w:sz w:val="28"/>
          <w:szCs w:val="28"/>
        </w:rPr>
        <w:t>名・</w:t>
      </w:r>
      <w:r>
        <w:rPr>
          <w:rFonts w:hint="eastAsia"/>
          <w:sz w:val="28"/>
          <w:szCs w:val="28"/>
        </w:rPr>
        <w:t>退職者：０名・異動</w:t>
      </w:r>
      <w:r w:rsidRPr="00FD66FB">
        <w:rPr>
          <w:rFonts w:hint="eastAsia"/>
          <w:sz w:val="28"/>
          <w:szCs w:val="28"/>
        </w:rPr>
        <w:t>：</w:t>
      </w:r>
      <w:r w:rsidR="004047F2">
        <w:rPr>
          <w:rFonts w:hint="eastAsia"/>
          <w:sz w:val="28"/>
          <w:szCs w:val="28"/>
        </w:rPr>
        <w:t>0</w:t>
      </w:r>
      <w:r w:rsidRPr="00FD66FB">
        <w:rPr>
          <w:rFonts w:hint="eastAsia"/>
          <w:sz w:val="28"/>
          <w:szCs w:val="28"/>
        </w:rPr>
        <w:t xml:space="preserve">名　</w:t>
      </w:r>
    </w:p>
    <w:p w14:paraId="4306C072" w14:textId="77777777" w:rsidR="0093460C" w:rsidRPr="00875F17" w:rsidRDefault="0093460C" w:rsidP="0093460C">
      <w:pPr>
        <w:rPr>
          <w:b/>
          <w:bCs/>
          <w:sz w:val="28"/>
          <w:szCs w:val="28"/>
        </w:rPr>
      </w:pPr>
    </w:p>
    <w:p w14:paraId="7511B22C" w14:textId="77777777" w:rsidR="0093460C" w:rsidRDefault="0093460C" w:rsidP="0093460C">
      <w:pPr>
        <w:rPr>
          <w:sz w:val="28"/>
          <w:szCs w:val="28"/>
        </w:rPr>
      </w:pPr>
    </w:p>
    <w:p w14:paraId="3CA4EF2D" w14:textId="77777777" w:rsidR="00950205" w:rsidRDefault="00950205" w:rsidP="0093460C">
      <w:pPr>
        <w:rPr>
          <w:sz w:val="28"/>
          <w:szCs w:val="28"/>
        </w:rPr>
      </w:pPr>
    </w:p>
    <w:p w14:paraId="55D8A961" w14:textId="3853CB17" w:rsidR="008F5ED7" w:rsidRPr="00FA743C" w:rsidRDefault="00875F17" w:rsidP="00FA743C">
      <w:pPr>
        <w:ind w:leftChars="100" w:left="1891" w:right="1256" w:hangingChars="600" w:hanging="1681"/>
        <w:jc w:val="center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 xml:space="preserve">次回　</w:t>
      </w:r>
      <w:r w:rsidR="00FA743C" w:rsidRPr="008F5ED7">
        <w:rPr>
          <w:rFonts w:hint="eastAsia"/>
          <w:b/>
          <w:bCs/>
          <w:sz w:val="28"/>
          <w:szCs w:val="28"/>
        </w:rPr>
        <w:t>令和</w:t>
      </w:r>
      <w:r>
        <w:rPr>
          <w:rFonts w:hint="eastAsia"/>
          <w:b/>
          <w:bCs/>
          <w:sz w:val="28"/>
          <w:szCs w:val="28"/>
        </w:rPr>
        <w:t>7</w:t>
      </w:r>
      <w:r w:rsidR="00FA743C" w:rsidRPr="008F5ED7">
        <w:rPr>
          <w:rFonts w:hint="eastAsia"/>
          <w:b/>
          <w:bCs/>
          <w:sz w:val="28"/>
          <w:szCs w:val="28"/>
        </w:rPr>
        <w:t xml:space="preserve">年　</w:t>
      </w:r>
      <w:r w:rsidR="004047F2">
        <w:rPr>
          <w:rFonts w:hint="eastAsia"/>
          <w:b/>
          <w:bCs/>
          <w:sz w:val="28"/>
          <w:szCs w:val="28"/>
        </w:rPr>
        <w:t>3</w:t>
      </w:r>
      <w:r w:rsidR="00FA743C" w:rsidRPr="008F5ED7">
        <w:rPr>
          <w:rFonts w:hint="eastAsia"/>
          <w:b/>
          <w:bCs/>
          <w:sz w:val="28"/>
          <w:szCs w:val="28"/>
        </w:rPr>
        <w:t xml:space="preserve">月　</w:t>
      </w:r>
      <w:r w:rsidR="00FA743C" w:rsidRPr="008F5ED7">
        <w:rPr>
          <w:b/>
          <w:bCs/>
          <w:sz w:val="28"/>
          <w:szCs w:val="28"/>
        </w:rPr>
        <w:t>1</w:t>
      </w:r>
      <w:r w:rsidR="004047F2">
        <w:rPr>
          <w:rFonts w:hint="eastAsia"/>
          <w:b/>
          <w:bCs/>
          <w:sz w:val="28"/>
          <w:szCs w:val="28"/>
        </w:rPr>
        <w:t>9</w:t>
      </w:r>
      <w:r w:rsidR="00FA743C" w:rsidRPr="008F5ED7">
        <w:rPr>
          <w:rFonts w:hint="eastAsia"/>
          <w:b/>
          <w:bCs/>
          <w:sz w:val="28"/>
          <w:szCs w:val="28"/>
        </w:rPr>
        <w:t xml:space="preserve">日（水）　</w:t>
      </w:r>
      <w:r w:rsidR="00FA743C" w:rsidRPr="008F5ED7">
        <w:rPr>
          <w:b/>
          <w:bCs/>
          <w:sz w:val="28"/>
          <w:szCs w:val="28"/>
        </w:rPr>
        <w:t>1</w:t>
      </w:r>
      <w:r w:rsidR="00FA743C" w:rsidRPr="008F5ED7">
        <w:rPr>
          <w:rFonts w:hint="eastAsia"/>
          <w:b/>
          <w:bCs/>
          <w:sz w:val="28"/>
          <w:szCs w:val="28"/>
        </w:rPr>
        <w:t>５：</w:t>
      </w:r>
      <w:r w:rsidR="00FA743C" w:rsidRPr="008F5ED7">
        <w:rPr>
          <w:b/>
          <w:bCs/>
          <w:sz w:val="28"/>
          <w:szCs w:val="28"/>
        </w:rPr>
        <w:t>00</w:t>
      </w:r>
      <w:r w:rsidR="00FA743C" w:rsidRPr="008F5ED7">
        <w:rPr>
          <w:rFonts w:hint="eastAsia"/>
          <w:b/>
          <w:bCs/>
          <w:sz w:val="28"/>
          <w:szCs w:val="28"/>
        </w:rPr>
        <w:t>～予定</w:t>
      </w:r>
    </w:p>
    <w:p w14:paraId="123BB057" w14:textId="7696FD98" w:rsidR="008F5ED7" w:rsidRPr="004047F2" w:rsidRDefault="008F5ED7" w:rsidP="00FA743C">
      <w:pPr>
        <w:ind w:left="280" w:hangingChars="100" w:hanging="280"/>
        <w:jc w:val="left"/>
        <w:rPr>
          <w:b/>
          <w:bCs/>
          <w:sz w:val="28"/>
          <w:szCs w:val="28"/>
        </w:rPr>
      </w:pPr>
    </w:p>
    <w:sectPr w:rsidR="008F5ED7" w:rsidRPr="004047F2" w:rsidSect="00563221">
      <w:headerReference w:type="default" r:id="rId11"/>
      <w:footerReference w:type="first" r:id="rId12"/>
      <w:pgSz w:w="11906" w:h="16838" w:code="9"/>
      <w:pgMar w:top="720" w:right="720" w:bottom="720" w:left="720" w:header="720" w:footer="86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06EC78" w14:textId="77777777" w:rsidR="00BA42E3" w:rsidRDefault="00BA42E3">
      <w:r>
        <w:separator/>
      </w:r>
    </w:p>
    <w:p w14:paraId="69AA7901" w14:textId="77777777" w:rsidR="00BA42E3" w:rsidRDefault="00BA42E3"/>
  </w:endnote>
  <w:endnote w:type="continuationSeparator" w:id="0">
    <w:p w14:paraId="7945D7AB" w14:textId="77777777" w:rsidR="00BA42E3" w:rsidRDefault="00BA42E3">
      <w:r>
        <w:continuationSeparator/>
      </w:r>
    </w:p>
    <w:p w14:paraId="076FA8AC" w14:textId="77777777" w:rsidR="00BA42E3" w:rsidRDefault="00BA42E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游明朝 Light">
    <w:panose1 w:val="02020300000000000000"/>
    <w:charset w:val="80"/>
    <w:family w:val="roman"/>
    <w:pitch w:val="variable"/>
    <w:sig w:usb0="800002E7" w:usb1="2AC7FCFF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04E101" w14:textId="77777777" w:rsidR="00752FC4" w:rsidRDefault="00752FC4" w:rsidP="00752FC4">
    <w:pPr>
      <w:pStyle w:val="a7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DA02552" w14:textId="77777777" w:rsidR="00BA42E3" w:rsidRDefault="00BA42E3">
      <w:r>
        <w:separator/>
      </w:r>
    </w:p>
    <w:p w14:paraId="43C4A2B7" w14:textId="77777777" w:rsidR="00BA42E3" w:rsidRDefault="00BA42E3"/>
  </w:footnote>
  <w:footnote w:type="continuationSeparator" w:id="0">
    <w:p w14:paraId="31BCDFBB" w14:textId="77777777" w:rsidR="00BA42E3" w:rsidRDefault="00BA42E3">
      <w:r>
        <w:continuationSeparator/>
      </w:r>
    </w:p>
    <w:p w14:paraId="35DFD0DE" w14:textId="77777777" w:rsidR="00BA42E3" w:rsidRDefault="00BA42E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481B13" w14:textId="77777777" w:rsidR="001B4EEF" w:rsidRDefault="001B4EEF" w:rsidP="001B4EEF">
    <w:pPr>
      <w:pStyle w:val="a5"/>
    </w:pPr>
    <w:r>
      <w:rPr>
        <w:noProof/>
        <w:lang w:val="ja-JP" w:bidi="ja-JP"/>
      </w:rPr>
      <mc:AlternateContent>
        <mc:Choice Requires="wpg">
          <w:drawing>
            <wp:anchor distT="0" distB="0" distL="114300" distR="114300" simplePos="0" relativeHeight="251668480" behindDoc="0" locked="0" layoutInCell="1" allowOverlap="1" wp14:anchorId="6245D715" wp14:editId="2C59396A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782130" cy="10065662"/>
              <wp:effectExtent l="0" t="0" r="0" b="0"/>
              <wp:wrapNone/>
              <wp:docPr id="2" name="グループ 2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782130" cy="10065662"/>
                        <a:chOff x="0" y="0"/>
                        <a:chExt cx="7782130" cy="10065662"/>
                      </a:xfrm>
                    </wpg:grpSpPr>
                    <wps:wsp>
                      <wps:cNvPr id="3" name="フリーフォーム 6"/>
                      <wps:cNvSpPr>
                        <a:spLocks/>
                      </wps:cNvSpPr>
                      <wps:spPr bwMode="auto">
                        <a:xfrm>
                          <a:off x="0" y="0"/>
                          <a:ext cx="7772400" cy="3720166"/>
                        </a:xfrm>
                        <a:custGeom>
                          <a:avLst/>
                          <a:gdLst>
                            <a:gd name="T0" fmla="*/ 0 w 872"/>
                            <a:gd name="T1" fmla="*/ 0 h 453"/>
                            <a:gd name="T2" fmla="*/ 0 w 872"/>
                            <a:gd name="T3" fmla="*/ 453 h 453"/>
                            <a:gd name="T4" fmla="*/ 87 w 872"/>
                            <a:gd name="T5" fmla="*/ 310 h 453"/>
                            <a:gd name="T6" fmla="*/ 108 w 872"/>
                            <a:gd name="T7" fmla="*/ 284 h 453"/>
                            <a:gd name="T8" fmla="*/ 133 w 872"/>
                            <a:gd name="T9" fmla="*/ 258 h 453"/>
                            <a:gd name="T10" fmla="*/ 581 w 872"/>
                            <a:gd name="T11" fmla="*/ 72 h 453"/>
                            <a:gd name="T12" fmla="*/ 872 w 872"/>
                            <a:gd name="T13" fmla="*/ 72 h 453"/>
                            <a:gd name="T14" fmla="*/ 872 w 872"/>
                            <a:gd name="T15" fmla="*/ 0 h 453"/>
                            <a:gd name="T16" fmla="*/ 0 w 872"/>
                            <a:gd name="T17" fmla="*/ 0 h 45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872" h="453">
                              <a:moveTo>
                                <a:pt x="0" y="0"/>
                              </a:moveTo>
                              <a:cubicBezTo>
                                <a:pt x="0" y="453"/>
                                <a:pt x="0" y="453"/>
                                <a:pt x="0" y="453"/>
                              </a:cubicBezTo>
                              <a:cubicBezTo>
                                <a:pt x="23" y="401"/>
                                <a:pt x="52" y="353"/>
                                <a:pt x="87" y="310"/>
                              </a:cubicBezTo>
                              <a:cubicBezTo>
                                <a:pt x="94" y="301"/>
                                <a:pt x="101" y="293"/>
                                <a:pt x="108" y="284"/>
                              </a:cubicBezTo>
                              <a:cubicBezTo>
                                <a:pt x="116" y="275"/>
                                <a:pt x="125" y="266"/>
                                <a:pt x="133" y="258"/>
                              </a:cubicBezTo>
                              <a:cubicBezTo>
                                <a:pt x="248" y="143"/>
                                <a:pt x="406" y="72"/>
                                <a:pt x="581" y="72"/>
                              </a:cubicBezTo>
                              <a:cubicBezTo>
                                <a:pt x="872" y="72"/>
                                <a:pt x="872" y="72"/>
                                <a:pt x="872" y="72"/>
                              </a:cubicBezTo>
                              <a:cubicBezTo>
                                <a:pt x="872" y="0"/>
                                <a:pt x="872" y="0"/>
                                <a:pt x="872" y="0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4" name="フリーフォーム:図形 21"/>
                      <wps:cNvSpPr>
                        <a:spLocks/>
                      </wps:cNvSpPr>
                      <wps:spPr bwMode="auto">
                        <a:xfrm rot="10800000" flipH="1">
                          <a:off x="0" y="438150"/>
                          <a:ext cx="1738276" cy="1896280"/>
                        </a:xfrm>
                        <a:custGeom>
                          <a:avLst/>
                          <a:gdLst>
                            <a:gd name="connsiteX0" fmla="*/ 1628881 w 1738276"/>
                            <a:gd name="connsiteY0" fmla="*/ 1895780 h 1896280"/>
                            <a:gd name="connsiteX1" fmla="*/ 1700732 w 1738276"/>
                            <a:gd name="connsiteY1" fmla="*/ 1696892 h 1896280"/>
                            <a:gd name="connsiteX2" fmla="*/ 13603 w 1738276"/>
                            <a:gd name="connsiteY2" fmla="*/ 13572 h 1896280"/>
                            <a:gd name="connsiteX3" fmla="*/ 0 w 1738276"/>
                            <a:gd name="connsiteY3" fmla="*/ 0 h 1896280"/>
                            <a:gd name="connsiteX4" fmla="*/ 0 w 1738276"/>
                            <a:gd name="connsiteY4" fmla="*/ 329116 h 1896280"/>
                            <a:gd name="connsiteX5" fmla="*/ 19162 w 1738276"/>
                            <a:gd name="connsiteY5" fmla="*/ 353290 h 1896280"/>
                            <a:gd name="connsiteX6" fmla="*/ 1506705 w 1738276"/>
                            <a:gd name="connsiteY6" fmla="*/ 1831895 h 1896280"/>
                            <a:gd name="connsiteX7" fmla="*/ 1539043 w 1738276"/>
                            <a:gd name="connsiteY7" fmla="*/ 1864038 h 1896280"/>
                            <a:gd name="connsiteX8" fmla="*/ 1628881 w 1738276"/>
                            <a:gd name="connsiteY8" fmla="*/ 1895780 h 189628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</a:cxnLst>
                          <a:rect l="l" t="t" r="r" b="b"/>
                          <a:pathLst>
                            <a:path w="1738276" h="1896280">
                              <a:moveTo>
                                <a:pt x="1628881" y="1895780"/>
                              </a:moveTo>
                              <a:cubicBezTo>
                                <a:pt x="1716497" y="1887343"/>
                                <a:pt x="1783194" y="1774036"/>
                                <a:pt x="1700732" y="1696892"/>
                              </a:cubicBezTo>
                              <a:cubicBezTo>
                                <a:pt x="415301" y="414363"/>
                                <a:pt x="93943" y="93731"/>
                                <a:pt x="13603" y="13572"/>
                              </a:cubicBezTo>
                              <a:lnTo>
                                <a:pt x="0" y="0"/>
                              </a:lnTo>
                              <a:lnTo>
                                <a:pt x="0" y="329116"/>
                              </a:lnTo>
                              <a:lnTo>
                                <a:pt x="19162" y="353290"/>
                              </a:lnTo>
                              <a:cubicBezTo>
                                <a:pt x="1506705" y="1831895"/>
                                <a:pt x="1506705" y="1831895"/>
                                <a:pt x="1506705" y="1831895"/>
                              </a:cubicBezTo>
                              <a:cubicBezTo>
                                <a:pt x="1519640" y="1844752"/>
                                <a:pt x="1526108" y="1857610"/>
                                <a:pt x="1539043" y="1864038"/>
                              </a:cubicBezTo>
                              <a:cubicBezTo>
                                <a:pt x="1568147" y="1889753"/>
                                <a:pt x="1599676" y="1898593"/>
                                <a:pt x="1628881" y="189578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5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" name="フリーフォーム:図形 23"/>
                      <wps:cNvSpPr>
                        <a:spLocks/>
                      </wps:cNvSpPr>
                      <wps:spPr bwMode="auto">
                        <a:xfrm rot="10800000" flipH="1">
                          <a:off x="0" y="57150"/>
                          <a:ext cx="2462115" cy="2685160"/>
                        </a:xfrm>
                        <a:custGeom>
                          <a:avLst/>
                          <a:gdLst>
                            <a:gd name="connsiteX0" fmla="*/ 2307676 w 2462115"/>
                            <a:gd name="connsiteY0" fmla="*/ 2684454 h 2685160"/>
                            <a:gd name="connsiteX1" fmla="*/ 2409112 w 2462115"/>
                            <a:gd name="connsiteY1" fmla="*/ 2403672 h 2685160"/>
                            <a:gd name="connsiteX2" fmla="*/ 5438 w 2462115"/>
                            <a:gd name="connsiteY2" fmla="*/ 5426 h 2685160"/>
                            <a:gd name="connsiteX3" fmla="*/ 0 w 2462115"/>
                            <a:gd name="connsiteY3" fmla="*/ 0 h 2685160"/>
                            <a:gd name="connsiteX4" fmla="*/ 0 w 2462115"/>
                            <a:gd name="connsiteY4" fmla="*/ 454256 h 2685160"/>
                            <a:gd name="connsiteX5" fmla="*/ 5467 w 2462115"/>
                            <a:gd name="connsiteY5" fmla="*/ 469395 h 2685160"/>
                            <a:gd name="connsiteX6" fmla="*/ 35142 w 2462115"/>
                            <a:gd name="connsiteY6" fmla="*/ 506832 h 2685160"/>
                            <a:gd name="connsiteX7" fmla="*/ 2135192 w 2462115"/>
                            <a:gd name="connsiteY7" fmla="*/ 2594263 h 2685160"/>
                            <a:gd name="connsiteX8" fmla="*/ 2180846 w 2462115"/>
                            <a:gd name="connsiteY8" fmla="*/ 2639642 h 2685160"/>
                            <a:gd name="connsiteX9" fmla="*/ 2307676 w 2462115"/>
                            <a:gd name="connsiteY9" fmla="*/ 2684454 h 268516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</a:cxnLst>
                          <a:rect l="l" t="t" r="r" b="b"/>
                          <a:pathLst>
                            <a:path w="2462115" h="2685160">
                              <a:moveTo>
                                <a:pt x="2307676" y="2684454"/>
                              </a:moveTo>
                              <a:cubicBezTo>
                                <a:pt x="2431368" y="2672542"/>
                                <a:pt x="2525528" y="2512581"/>
                                <a:pt x="2409112" y="2403672"/>
                              </a:cubicBezTo>
                              <a:cubicBezTo>
                                <a:pt x="443168" y="442167"/>
                                <a:pt x="74554" y="74385"/>
                                <a:pt x="5438" y="5426"/>
                              </a:cubicBezTo>
                              <a:lnTo>
                                <a:pt x="0" y="0"/>
                              </a:lnTo>
                              <a:lnTo>
                                <a:pt x="0" y="454256"/>
                              </a:lnTo>
                              <a:lnTo>
                                <a:pt x="5467" y="469395"/>
                              </a:lnTo>
                              <a:cubicBezTo>
                                <a:pt x="12315" y="484143"/>
                                <a:pt x="21446" y="497756"/>
                                <a:pt x="35142" y="506832"/>
                              </a:cubicBezTo>
                              <a:cubicBezTo>
                                <a:pt x="2135192" y="2594263"/>
                                <a:pt x="2135192" y="2594263"/>
                                <a:pt x="2135192" y="2594263"/>
                              </a:cubicBezTo>
                              <a:cubicBezTo>
                                <a:pt x="2153454" y="2612415"/>
                                <a:pt x="2162584" y="2630566"/>
                                <a:pt x="2180846" y="2639642"/>
                              </a:cubicBezTo>
                              <a:cubicBezTo>
                                <a:pt x="2221934" y="2675946"/>
                                <a:pt x="2266446" y="2688425"/>
                                <a:pt x="2307676" y="2684454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3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" name="フリーフォーム:図形 31"/>
                      <wps:cNvSpPr>
                        <a:spLocks/>
                      </wps:cNvSpPr>
                      <wps:spPr bwMode="auto">
                        <a:xfrm>
                          <a:off x="6705600" y="9115425"/>
                          <a:ext cx="1070039" cy="950237"/>
                        </a:xfrm>
                        <a:custGeom>
                          <a:avLst/>
                          <a:gdLst>
                            <a:gd name="connsiteX0" fmla="*/ 1070039 w 1070039"/>
                            <a:gd name="connsiteY0" fmla="*/ 0 h 950237"/>
                            <a:gd name="connsiteX1" fmla="*/ 1070039 w 1070039"/>
                            <a:gd name="connsiteY1" fmla="*/ 950237 h 950237"/>
                            <a:gd name="connsiteX2" fmla="*/ 0 w 1070039"/>
                            <a:gd name="connsiteY2" fmla="*/ 950237 h 950237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</a:cxnLst>
                          <a:rect l="l" t="t" r="r" b="b"/>
                          <a:pathLst>
                            <a:path w="1070039" h="950237">
                              <a:moveTo>
                                <a:pt x="1070039" y="0"/>
                              </a:moveTo>
                              <a:lnTo>
                                <a:pt x="1070039" y="950237"/>
                              </a:lnTo>
                              <a:lnTo>
                                <a:pt x="0" y="950237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" name="フリーフォーム:図形 30"/>
                      <wps:cNvSpPr>
                        <a:spLocks/>
                      </wps:cNvSpPr>
                      <wps:spPr bwMode="auto">
                        <a:xfrm>
                          <a:off x="5780564" y="8289428"/>
                          <a:ext cx="1991837" cy="1776225"/>
                        </a:xfrm>
                        <a:custGeom>
                          <a:avLst/>
                          <a:gdLst>
                            <a:gd name="connsiteX0" fmla="*/ 1991837 w 1991837"/>
                            <a:gd name="connsiteY0" fmla="*/ 0 h 1776225"/>
                            <a:gd name="connsiteX1" fmla="*/ 1991837 w 1991837"/>
                            <a:gd name="connsiteY1" fmla="*/ 238843 h 1776225"/>
                            <a:gd name="connsiteX2" fmla="*/ 1991837 w 1991837"/>
                            <a:gd name="connsiteY2" fmla="*/ 829191 h 1776225"/>
                            <a:gd name="connsiteX3" fmla="*/ 925407 w 1991837"/>
                            <a:gd name="connsiteY3" fmla="*/ 1776225 h 1776225"/>
                            <a:gd name="connsiteX4" fmla="*/ 0 w 1991837"/>
                            <a:gd name="connsiteY4" fmla="*/ 1776225 h 177622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1991837" h="1776225">
                              <a:moveTo>
                                <a:pt x="1991837" y="0"/>
                              </a:moveTo>
                              <a:lnTo>
                                <a:pt x="1991837" y="238843"/>
                              </a:lnTo>
                              <a:lnTo>
                                <a:pt x="1991837" y="829191"/>
                              </a:lnTo>
                              <a:lnTo>
                                <a:pt x="925407" y="1776225"/>
                              </a:lnTo>
                              <a:lnTo>
                                <a:pt x="0" y="1776225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" name="フリーフォーム 8"/>
                      <wps:cNvSpPr>
                        <a:spLocks/>
                      </wps:cNvSpPr>
                      <wps:spPr bwMode="auto">
                        <a:xfrm>
                          <a:off x="6096000" y="8277225"/>
                          <a:ext cx="1679514" cy="1644862"/>
                        </a:xfrm>
                        <a:custGeom>
                          <a:avLst/>
                          <a:gdLst>
                            <a:gd name="T0" fmla="*/ 11 w 194"/>
                            <a:gd name="T1" fmla="*/ 182 h 212"/>
                            <a:gd name="T2" fmla="*/ 193 w 194"/>
                            <a:gd name="T3" fmla="*/ 0 h 212"/>
                            <a:gd name="T4" fmla="*/ 194 w 194"/>
                            <a:gd name="T5" fmla="*/ 0 h 212"/>
                            <a:gd name="T6" fmla="*/ 194 w 194"/>
                            <a:gd name="T7" fmla="*/ 30 h 212"/>
                            <a:gd name="T8" fmla="*/ 194 w 194"/>
                            <a:gd name="T9" fmla="*/ 33 h 212"/>
                            <a:gd name="T10" fmla="*/ 190 w 194"/>
                            <a:gd name="T11" fmla="*/ 39 h 212"/>
                            <a:gd name="T12" fmla="*/ 32 w 194"/>
                            <a:gd name="T13" fmla="*/ 197 h 212"/>
                            <a:gd name="T14" fmla="*/ 28 w 194"/>
                            <a:gd name="T15" fmla="*/ 201 h 212"/>
                            <a:gd name="T16" fmla="*/ 11 w 194"/>
                            <a:gd name="T17" fmla="*/ 182 h 21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194" h="212">
                              <a:moveTo>
                                <a:pt x="11" y="182"/>
                              </a:moveTo>
                              <a:cubicBezTo>
                                <a:pt x="193" y="0"/>
                                <a:pt x="193" y="0"/>
                                <a:pt x="193" y="0"/>
                              </a:cubicBezTo>
                              <a:cubicBezTo>
                                <a:pt x="194" y="0"/>
                                <a:pt x="194" y="0"/>
                                <a:pt x="194" y="0"/>
                              </a:cubicBezTo>
                              <a:cubicBezTo>
                                <a:pt x="194" y="30"/>
                                <a:pt x="194" y="30"/>
                                <a:pt x="194" y="30"/>
                              </a:cubicBezTo>
                              <a:cubicBezTo>
                                <a:pt x="194" y="31"/>
                                <a:pt x="194" y="32"/>
                                <a:pt x="194" y="33"/>
                              </a:cubicBezTo>
                              <a:cubicBezTo>
                                <a:pt x="193" y="35"/>
                                <a:pt x="192" y="37"/>
                                <a:pt x="190" y="39"/>
                              </a:cubicBezTo>
                              <a:cubicBezTo>
                                <a:pt x="32" y="197"/>
                                <a:pt x="32" y="197"/>
                                <a:pt x="32" y="197"/>
                              </a:cubicBezTo>
                              <a:cubicBezTo>
                                <a:pt x="31" y="199"/>
                                <a:pt x="30" y="200"/>
                                <a:pt x="28" y="201"/>
                              </a:cubicBezTo>
                              <a:cubicBezTo>
                                <a:pt x="16" y="212"/>
                                <a:pt x="0" y="194"/>
                                <a:pt x="11" y="182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4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9" name="フリーフォーム:図形 29" descr="文書の右下隅のフッター図形"/>
                      <wps:cNvSpPr>
                        <a:spLocks/>
                      </wps:cNvSpPr>
                      <wps:spPr bwMode="auto">
                        <a:xfrm>
                          <a:off x="5172075" y="7543800"/>
                          <a:ext cx="2605691" cy="2515287"/>
                        </a:xfrm>
                        <a:custGeom>
                          <a:avLst/>
                          <a:gdLst>
                            <a:gd name="connsiteX0" fmla="*/ 2591733 w 2605691"/>
                            <a:gd name="connsiteY0" fmla="*/ 0 h 2515287"/>
                            <a:gd name="connsiteX1" fmla="*/ 2605691 w 2605691"/>
                            <a:gd name="connsiteY1" fmla="*/ 0 h 2515287"/>
                            <a:gd name="connsiteX2" fmla="*/ 2605691 w 2605691"/>
                            <a:gd name="connsiteY2" fmla="*/ 373697 h 2515287"/>
                            <a:gd name="connsiteX3" fmla="*/ 2605691 w 2605691"/>
                            <a:gd name="connsiteY3" fmla="*/ 411067 h 2515287"/>
                            <a:gd name="connsiteX4" fmla="*/ 2549860 w 2605691"/>
                            <a:gd name="connsiteY4" fmla="*/ 485806 h 2515287"/>
                            <a:gd name="connsiteX5" fmla="*/ 344535 w 2605691"/>
                            <a:gd name="connsiteY5" fmla="*/ 2453944 h 2515287"/>
                            <a:gd name="connsiteX6" fmla="*/ 288704 w 2605691"/>
                            <a:gd name="connsiteY6" fmla="*/ 2503770 h 2515287"/>
                            <a:gd name="connsiteX7" fmla="*/ 271639 w 2605691"/>
                            <a:gd name="connsiteY7" fmla="*/ 2515287 h 2515287"/>
                            <a:gd name="connsiteX8" fmla="*/ 81037 w 2605691"/>
                            <a:gd name="connsiteY8" fmla="*/ 2515287 h 2515287"/>
                            <a:gd name="connsiteX9" fmla="*/ 49678 w 2605691"/>
                            <a:gd name="connsiteY9" fmla="*/ 2492870 h 2515287"/>
                            <a:gd name="connsiteX10" fmla="*/ 51423 w 2605691"/>
                            <a:gd name="connsiteY10" fmla="*/ 2267095 h 2515287"/>
                            <a:gd name="connsiteX11" fmla="*/ 2591733 w 2605691"/>
                            <a:gd name="connsiteY11" fmla="*/ 0 h 2515287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</a:cxnLst>
                          <a:rect l="l" t="t" r="r" b="b"/>
                          <a:pathLst>
                            <a:path w="2605691" h="2515287">
                              <a:moveTo>
                                <a:pt x="2591733" y="0"/>
                              </a:moveTo>
                              <a:cubicBezTo>
                                <a:pt x="2605691" y="0"/>
                                <a:pt x="2605691" y="0"/>
                                <a:pt x="2605691" y="0"/>
                              </a:cubicBezTo>
                              <a:cubicBezTo>
                                <a:pt x="2605691" y="373697"/>
                                <a:pt x="2605691" y="373697"/>
                                <a:pt x="2605691" y="373697"/>
                              </a:cubicBezTo>
                              <a:cubicBezTo>
                                <a:pt x="2605691" y="386154"/>
                                <a:pt x="2605691" y="398610"/>
                                <a:pt x="2605691" y="411067"/>
                              </a:cubicBezTo>
                              <a:cubicBezTo>
                                <a:pt x="2591733" y="435980"/>
                                <a:pt x="2577776" y="460893"/>
                                <a:pt x="2549860" y="485806"/>
                              </a:cubicBezTo>
                              <a:cubicBezTo>
                                <a:pt x="344535" y="2453944"/>
                                <a:pt x="344535" y="2453944"/>
                                <a:pt x="344535" y="2453944"/>
                              </a:cubicBezTo>
                              <a:cubicBezTo>
                                <a:pt x="330578" y="2478857"/>
                                <a:pt x="316620" y="2491313"/>
                                <a:pt x="288704" y="2503770"/>
                              </a:cubicBezTo>
                              <a:lnTo>
                                <a:pt x="271639" y="2515287"/>
                              </a:lnTo>
                              <a:lnTo>
                                <a:pt x="81037" y="2515287"/>
                              </a:lnTo>
                              <a:lnTo>
                                <a:pt x="49678" y="2492870"/>
                              </a:lnTo>
                              <a:cubicBezTo>
                                <a:pt x="-7898" y="2435259"/>
                                <a:pt x="-25345" y="2341834"/>
                                <a:pt x="51423" y="2267095"/>
                              </a:cubicBezTo>
                              <a:cubicBezTo>
                                <a:pt x="2591733" y="0"/>
                                <a:pt x="2591733" y="0"/>
                                <a:pt x="2591733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6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" name="フリーフォーム 8"/>
                      <wps:cNvSpPr>
                        <a:spLocks/>
                      </wps:cNvSpPr>
                      <wps:spPr bwMode="auto">
                        <a:xfrm>
                          <a:off x="6086475" y="7705725"/>
                          <a:ext cx="1695655" cy="1644862"/>
                        </a:xfrm>
                        <a:custGeom>
                          <a:avLst/>
                          <a:gdLst>
                            <a:gd name="T0" fmla="*/ 11 w 194"/>
                            <a:gd name="T1" fmla="*/ 182 h 212"/>
                            <a:gd name="T2" fmla="*/ 193 w 194"/>
                            <a:gd name="T3" fmla="*/ 0 h 212"/>
                            <a:gd name="T4" fmla="*/ 194 w 194"/>
                            <a:gd name="T5" fmla="*/ 0 h 212"/>
                            <a:gd name="T6" fmla="*/ 194 w 194"/>
                            <a:gd name="T7" fmla="*/ 30 h 212"/>
                            <a:gd name="T8" fmla="*/ 194 w 194"/>
                            <a:gd name="T9" fmla="*/ 33 h 212"/>
                            <a:gd name="T10" fmla="*/ 190 w 194"/>
                            <a:gd name="T11" fmla="*/ 39 h 212"/>
                            <a:gd name="T12" fmla="*/ 32 w 194"/>
                            <a:gd name="T13" fmla="*/ 197 h 212"/>
                            <a:gd name="T14" fmla="*/ 28 w 194"/>
                            <a:gd name="T15" fmla="*/ 201 h 212"/>
                            <a:gd name="T16" fmla="*/ 11 w 194"/>
                            <a:gd name="T17" fmla="*/ 182 h 21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194" h="212">
                              <a:moveTo>
                                <a:pt x="11" y="182"/>
                              </a:moveTo>
                              <a:cubicBezTo>
                                <a:pt x="193" y="0"/>
                                <a:pt x="193" y="0"/>
                                <a:pt x="193" y="0"/>
                              </a:cubicBezTo>
                              <a:cubicBezTo>
                                <a:pt x="194" y="0"/>
                                <a:pt x="194" y="0"/>
                                <a:pt x="194" y="0"/>
                              </a:cubicBezTo>
                              <a:cubicBezTo>
                                <a:pt x="194" y="30"/>
                                <a:pt x="194" y="30"/>
                                <a:pt x="194" y="30"/>
                              </a:cubicBezTo>
                              <a:cubicBezTo>
                                <a:pt x="194" y="31"/>
                                <a:pt x="194" y="32"/>
                                <a:pt x="194" y="33"/>
                              </a:cubicBezTo>
                              <a:cubicBezTo>
                                <a:pt x="193" y="35"/>
                                <a:pt x="192" y="37"/>
                                <a:pt x="190" y="39"/>
                              </a:cubicBezTo>
                              <a:cubicBezTo>
                                <a:pt x="32" y="197"/>
                                <a:pt x="32" y="197"/>
                                <a:pt x="32" y="197"/>
                              </a:cubicBezTo>
                              <a:cubicBezTo>
                                <a:pt x="31" y="199"/>
                                <a:pt x="30" y="200"/>
                                <a:pt x="28" y="201"/>
                              </a:cubicBezTo>
                              <a:cubicBezTo>
                                <a:pt x="16" y="212"/>
                                <a:pt x="0" y="194"/>
                                <a:pt x="11" y="182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</wpg:wgp>
                </a:graphicData>
              </a:graphic>
              <wp14:sizeRelH relativeFrom="page">
                <wp14:pctWidth>100000</wp14:pctWidth>
              </wp14:sizeRelH>
              <wp14:sizeRelV relativeFrom="page">
                <wp14:pctHeight>100000</wp14:pctHeight>
              </wp14:sizeRelV>
            </wp:anchor>
          </w:drawing>
        </mc:Choice>
        <mc:Fallback>
          <w:pict>
            <v:group w14:anchorId="7412DDF2" id="グループ 2" o:spid="_x0000_s1026" alt="&quot;&quot;" style="position:absolute;left:0;text-align:left;margin-left:0;margin-top:0;width:612.75pt;height:792.55pt;z-index:251668480;mso-width-percent:1000;mso-height-percent:1000;mso-position-horizontal:center;mso-position-horizontal-relative:page;mso-position-vertical:center;mso-position-vertical-relative:page;mso-width-percent:1000;mso-height-percent:1000" coordsize="77821,1006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">
              <v:shape id="フリーフォーム 6" o:spid="_x0000_s1027" style="position:absolute;width:77724;height:37201;visibility:visible;mso-wrap-style:square;v-text-anchor:top" coordsize="872,4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" path="m,c,453,,453,,453,23,401,52,353,87,310v7,-9,14,-17,21,-26c116,275,125,266,133,258,248,143,406,72,581,72v291,,291,,291,c872,,872,,872,l,xe" fillcolor="#8784c7 [3205]" stroked="f">
                <v:path arrowok="t" o:connecttype="custom" o:connectlocs="0,0;0,3720166;775457,2545809;962637,2332290;1185469,2118770;5178629,591285;7772400,591285;7772400,0;0,0" o:connectangles="0,0,0,0,0,0,0,0,0"/>
              </v:shape>
              <v:shape id="フリーフォーム:図形 21" o:spid="_x0000_s1028" style="position:absolute;top:4381;width:17382;height:18963;rotation:180;flip:x;visibility:visible;mso-wrap-style:square;v-text-anchor:top" coordsize="1738276,18962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" path="m1628881,1895780v87616,-8437,154313,-121744,71851,-198888c415301,414363,93943,93731,13603,13572l,,,329116r19162,24174c1506705,1831895,1506705,1831895,1506705,1831895v12935,12857,19403,25715,32338,32143c1568147,1889753,1599676,1898593,1628881,1895780xe" fillcolor="#84acb6 [3208]" stroked="f">
                <v:path arrowok="t" o:connecttype="custom" o:connectlocs="1628881,1895780;1700732,1696892;13603,13572;0,0;0,329116;19162,353290;1506705,1831895;1539043,1864038;1628881,1895780" o:connectangles="0,0,0,0,0,0,0,0,0"/>
              </v:shape>
              <v:shape id="フリーフォーム:図形 23" o:spid="_x0000_s1029" style="position:absolute;top:571;width:24621;height:26852;rotation:180;flip:x;visibility:visible;mso-wrap-style:square;v-text-anchor:top" coordsize="2462115,2685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" path="m2307676,2684454v123692,-11912,217852,-171873,101436,-280782c443168,442167,74554,74385,5438,5426l,,,454256r5467,15139c12315,484143,21446,497756,35142,506832,2135192,2594263,2135192,2594263,2135192,2594263v18262,18152,27392,36303,45654,45379c2221934,2675946,2266446,2688425,2307676,2684454xe" fillcolor="#5d739a [3206]" stroked="f">
                <v:path arrowok="t" o:connecttype="custom" o:connectlocs="2307676,2684454;2409112,2403672;5438,5426;0,0;0,454256;5467,469395;35142,506832;2135192,2594263;2180846,2639642;2307676,2684454" o:connectangles="0,0,0,0,0,0,0,0,0,0"/>
              </v:shape>
              <v:shape id="フリーフォーム:図形 31" o:spid="_x0000_s1030" style="position:absolute;left:67056;top:91154;width:10700;height:9502;visibility:visible;mso-wrap-style:square;v-text-anchor:top" coordsize="1070039,9502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" path="m1070039,r,950237l,950237,1070039,xe" fillcolor="#8784c7 [3205]" stroked="f">
                <v:path arrowok="t" o:connecttype="custom" o:connectlocs="1070039,0;1070039,950237;0,950237" o:connectangles="0,0,0"/>
              </v:shape>
              <v:shape id="フリーフォーム:図形 30" o:spid="_x0000_s1031" style="position:absolute;left:57805;top:82894;width:19919;height:17762;visibility:visible;mso-wrap-style:square;v-text-anchor:top" coordsize="1991837,1776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" path="m1991837,r,238843l1991837,829191,925407,1776225,,1776225,1991837,xe" fillcolor="#5d739a [3206]" stroked="f">
                <v:path arrowok="t" o:connecttype="custom" o:connectlocs="1991837,0;1991837,238843;1991837,829191;925407,1776225;0,1776225" o:connectangles="0,0,0,0,0"/>
              </v:shape>
              <v:shape id="フリーフォーム 8" o:spid="_x0000_s1032" style="position:absolute;left:60960;top:82772;width:16795;height:16448;visibility:visible;mso-wrap-style:square;v-text-anchor:top" coordsize="194,2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" path="m11,182c193,,193,,193,v1,,1,,1,c194,30,194,30,194,30v,1,,2,,3c193,35,192,37,190,39,32,197,32,197,32,197v-1,2,-2,3,-4,4c16,212,,194,11,182xe" fillcolor="#6997af [3207]" stroked="f">
                <v:path arrowok="t" o:connecttype="custom" o:connectlocs="95230,1412099;1670857,0;1679514,0;1679514,232763;1679514,256040;1644885,302593;277033,1528480;242404,1559515;95230,1412099" o:connectangles="0,0,0,0,0,0,0,0,0"/>
              </v:shape>
              <v:shape id="フリーフォーム:図形 29" o:spid="_x0000_s1033" alt="文書の右下隅のフッター図形" style="position:absolute;left:51720;top:75438;width:26057;height:25152;visibility:visible;mso-wrap-style:square;v-text-anchor:top" coordsize="2605691,25152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" path="m2591733,v13958,,13958,,13958,c2605691,373697,2605691,373697,2605691,373697v,12457,,24913,,37370c2591733,435980,2577776,460893,2549860,485806,344535,2453944,344535,2453944,344535,2453944v-13957,24913,-27915,37369,-55831,49826l271639,2515287r-190602,l49678,2492870v-57576,-57611,-75023,-151036,1745,-225775c2591733,,2591733,,2591733,xe" fillcolor="#6f8183 [3209]" stroked="f">
                <v:path arrowok="t" o:connecttype="custom" o:connectlocs="2591733,0;2605691,0;2605691,373697;2605691,411067;2549860,485806;344535,2453944;288704,2503770;271639,2515287;81037,2515287;49678,2492870;51423,2267095;2591733,0" o:connectangles="0,0,0,0,0,0,0,0,0,0,0,0"/>
              </v:shape>
              <v:shape id="フリーフォーム 8" o:spid="_x0000_s1034" style="position:absolute;left:60864;top:77057;width:16957;height:16448;visibility:visible;mso-wrap-style:square;v-text-anchor:top" coordsize="194,2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" path="m11,182c193,,193,,193,v1,,1,,1,c194,30,194,30,194,30v,1,,2,,3c193,35,192,37,190,39,32,197,32,197,32,197v-1,2,-2,3,-4,4c16,212,,194,11,182xe" fillcolor="#ad84c6 [3204]" stroked="f">
                <v:path arrowok="t" o:connecttype="custom" o:connectlocs="96145,1412099;1686915,0;1695655,0;1695655,232763;1695655,256040;1660693,302593;279696,1528480;244734,1559515;96145,1412099" o:connectangles="0,0,0,0,0,0,0,0,0"/>
              </v:shape>
              <w10:wrap anchorx="page" anchory="page"/>
            </v:group>
          </w:pict>
        </mc:Fallback>
      </mc:AlternateContent>
    </w:r>
  </w:p>
  <w:p w14:paraId="674361D2" w14:textId="77777777" w:rsidR="001B4EEF" w:rsidRDefault="001B4EEF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4FE68786"/>
    <w:lvl w:ilvl="0">
      <w:start w:val="1"/>
      <w:numFmt w:val="decimal"/>
      <w:pStyle w:val="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65A83996"/>
    <w:lvl w:ilvl="0">
      <w:start w:val="1"/>
      <w:numFmt w:val="decimal"/>
      <w:pStyle w:val="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772052A"/>
    <w:lvl w:ilvl="0">
      <w:start w:val="1"/>
      <w:numFmt w:val="decimal"/>
      <w:pStyle w:val="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425AE874"/>
    <w:lvl w:ilvl="0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079C6BA4"/>
    <w:lvl w:ilvl="0">
      <w:start w:val="1"/>
      <w:numFmt w:val="bullet"/>
      <w:pStyle w:val="50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8423114"/>
    <w:lvl w:ilvl="0">
      <w:start w:val="1"/>
      <w:numFmt w:val="bullet"/>
      <w:pStyle w:val="40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C585706"/>
    <w:lvl w:ilvl="0">
      <w:start w:val="1"/>
      <w:numFmt w:val="bullet"/>
      <w:pStyle w:val="30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3A97EA"/>
    <w:lvl w:ilvl="0">
      <w:start w:val="1"/>
      <w:numFmt w:val="bullet"/>
      <w:pStyle w:val="2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6686F48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1A2A028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9790EB7"/>
    <w:multiLevelType w:val="hybridMultilevel"/>
    <w:tmpl w:val="E17ABA2E"/>
    <w:lvl w:ilvl="0" w:tplc="7F08FAD8">
      <w:start w:val="1"/>
      <w:numFmt w:val="decimalEnclosedCircle"/>
      <w:lvlText w:val="%1"/>
      <w:lvlJc w:val="left"/>
      <w:pPr>
        <w:ind w:left="26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3120" w:hanging="420"/>
      </w:pPr>
    </w:lvl>
    <w:lvl w:ilvl="2" w:tplc="04090011" w:tentative="1">
      <w:start w:val="1"/>
      <w:numFmt w:val="decimalEnclosedCircle"/>
      <w:lvlText w:val="%3"/>
      <w:lvlJc w:val="left"/>
      <w:pPr>
        <w:ind w:left="3540" w:hanging="420"/>
      </w:pPr>
    </w:lvl>
    <w:lvl w:ilvl="3" w:tplc="0409000F" w:tentative="1">
      <w:start w:val="1"/>
      <w:numFmt w:val="decimal"/>
      <w:lvlText w:val="%4."/>
      <w:lvlJc w:val="left"/>
      <w:pPr>
        <w:ind w:left="3960" w:hanging="420"/>
      </w:pPr>
    </w:lvl>
    <w:lvl w:ilvl="4" w:tplc="04090017" w:tentative="1">
      <w:start w:val="1"/>
      <w:numFmt w:val="aiueoFullWidth"/>
      <w:lvlText w:val="(%5)"/>
      <w:lvlJc w:val="left"/>
      <w:pPr>
        <w:ind w:left="4380" w:hanging="420"/>
      </w:pPr>
    </w:lvl>
    <w:lvl w:ilvl="5" w:tplc="04090011" w:tentative="1">
      <w:start w:val="1"/>
      <w:numFmt w:val="decimalEnclosedCircle"/>
      <w:lvlText w:val="%6"/>
      <w:lvlJc w:val="left"/>
      <w:pPr>
        <w:ind w:left="4800" w:hanging="420"/>
      </w:pPr>
    </w:lvl>
    <w:lvl w:ilvl="6" w:tplc="0409000F" w:tentative="1">
      <w:start w:val="1"/>
      <w:numFmt w:val="decimal"/>
      <w:lvlText w:val="%7."/>
      <w:lvlJc w:val="left"/>
      <w:pPr>
        <w:ind w:left="5220" w:hanging="420"/>
      </w:pPr>
    </w:lvl>
    <w:lvl w:ilvl="7" w:tplc="04090017" w:tentative="1">
      <w:start w:val="1"/>
      <w:numFmt w:val="aiueoFullWidth"/>
      <w:lvlText w:val="(%8)"/>
      <w:lvlJc w:val="left"/>
      <w:pPr>
        <w:ind w:left="5640" w:hanging="420"/>
      </w:pPr>
    </w:lvl>
    <w:lvl w:ilvl="8" w:tplc="04090011" w:tentative="1">
      <w:start w:val="1"/>
      <w:numFmt w:val="decimalEnclosedCircle"/>
      <w:lvlText w:val="%9"/>
      <w:lvlJc w:val="left"/>
      <w:pPr>
        <w:ind w:left="6060" w:hanging="420"/>
      </w:pPr>
    </w:lvl>
  </w:abstractNum>
  <w:abstractNum w:abstractNumId="11" w15:restartNumberingAfterBreak="0">
    <w:nsid w:val="0C084015"/>
    <w:multiLevelType w:val="hybridMultilevel"/>
    <w:tmpl w:val="34B20D90"/>
    <w:lvl w:ilvl="0" w:tplc="456E15A8">
      <w:start w:val="1"/>
      <w:numFmt w:val="decimalEnclosedCircle"/>
      <w:lvlText w:val="%1"/>
      <w:lvlJc w:val="left"/>
      <w:pPr>
        <w:ind w:left="22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6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80" w:hanging="420"/>
      </w:pPr>
    </w:lvl>
    <w:lvl w:ilvl="3" w:tplc="0409000F" w:tentative="1">
      <w:start w:val="1"/>
      <w:numFmt w:val="decimal"/>
      <w:lvlText w:val="%4."/>
      <w:lvlJc w:val="left"/>
      <w:pPr>
        <w:ind w:left="3600" w:hanging="420"/>
      </w:pPr>
    </w:lvl>
    <w:lvl w:ilvl="4" w:tplc="04090017" w:tentative="1">
      <w:start w:val="1"/>
      <w:numFmt w:val="aiueoFullWidth"/>
      <w:lvlText w:val="(%5)"/>
      <w:lvlJc w:val="left"/>
      <w:pPr>
        <w:ind w:left="402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40" w:hanging="420"/>
      </w:pPr>
    </w:lvl>
    <w:lvl w:ilvl="6" w:tplc="0409000F" w:tentative="1">
      <w:start w:val="1"/>
      <w:numFmt w:val="decimal"/>
      <w:lvlText w:val="%7."/>
      <w:lvlJc w:val="left"/>
      <w:pPr>
        <w:ind w:left="4860" w:hanging="420"/>
      </w:pPr>
    </w:lvl>
    <w:lvl w:ilvl="7" w:tplc="04090017" w:tentative="1">
      <w:start w:val="1"/>
      <w:numFmt w:val="aiueoFullWidth"/>
      <w:lvlText w:val="(%8)"/>
      <w:lvlJc w:val="left"/>
      <w:pPr>
        <w:ind w:left="5280" w:hanging="420"/>
      </w:pPr>
    </w:lvl>
    <w:lvl w:ilvl="8" w:tplc="04090011" w:tentative="1">
      <w:start w:val="1"/>
      <w:numFmt w:val="decimalEnclosedCircle"/>
      <w:lvlText w:val="%9"/>
      <w:lvlJc w:val="left"/>
      <w:pPr>
        <w:ind w:left="5700" w:hanging="420"/>
      </w:pPr>
    </w:lvl>
  </w:abstractNum>
  <w:abstractNum w:abstractNumId="12" w15:restartNumberingAfterBreak="0">
    <w:nsid w:val="5EB05D18"/>
    <w:multiLevelType w:val="hybridMultilevel"/>
    <w:tmpl w:val="81145F94"/>
    <w:lvl w:ilvl="0" w:tplc="E4F8BDEC">
      <w:start w:val="4"/>
      <w:numFmt w:val="bullet"/>
      <w:lvlText w:val="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3" w15:restartNumberingAfterBreak="0">
    <w:nsid w:val="7EDA50FE"/>
    <w:multiLevelType w:val="hybridMultilevel"/>
    <w:tmpl w:val="4530D5CE"/>
    <w:lvl w:ilvl="0" w:tplc="62B07DC4">
      <w:start w:val="1"/>
      <w:numFmt w:val="decimalEnclosedCircle"/>
      <w:lvlText w:val="%1"/>
      <w:lvlJc w:val="left"/>
      <w:pPr>
        <w:ind w:left="2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3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3480" w:hanging="420"/>
      </w:pPr>
    </w:lvl>
    <w:lvl w:ilvl="3" w:tplc="0409000F" w:tentative="1">
      <w:start w:val="1"/>
      <w:numFmt w:val="decimal"/>
      <w:lvlText w:val="%4."/>
      <w:lvlJc w:val="left"/>
      <w:pPr>
        <w:ind w:left="3900" w:hanging="420"/>
      </w:pPr>
    </w:lvl>
    <w:lvl w:ilvl="4" w:tplc="04090017" w:tentative="1">
      <w:start w:val="1"/>
      <w:numFmt w:val="aiueoFullWidth"/>
      <w:lvlText w:val="(%5)"/>
      <w:lvlJc w:val="left"/>
      <w:pPr>
        <w:ind w:left="4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4740" w:hanging="420"/>
      </w:pPr>
    </w:lvl>
    <w:lvl w:ilvl="6" w:tplc="0409000F" w:tentative="1">
      <w:start w:val="1"/>
      <w:numFmt w:val="decimal"/>
      <w:lvlText w:val="%7."/>
      <w:lvlJc w:val="left"/>
      <w:pPr>
        <w:ind w:left="5160" w:hanging="420"/>
      </w:pPr>
    </w:lvl>
    <w:lvl w:ilvl="7" w:tplc="04090017" w:tentative="1">
      <w:start w:val="1"/>
      <w:numFmt w:val="aiueoFullWidth"/>
      <w:lvlText w:val="(%8)"/>
      <w:lvlJc w:val="left"/>
      <w:pPr>
        <w:ind w:left="5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6000" w:hanging="420"/>
      </w:pPr>
    </w:lvl>
  </w:abstractNum>
  <w:num w:numId="1" w16cid:durableId="992828609">
    <w:abstractNumId w:val="9"/>
  </w:num>
  <w:num w:numId="2" w16cid:durableId="1603685892">
    <w:abstractNumId w:val="7"/>
  </w:num>
  <w:num w:numId="3" w16cid:durableId="1241790423">
    <w:abstractNumId w:val="6"/>
  </w:num>
  <w:num w:numId="4" w16cid:durableId="1463571359">
    <w:abstractNumId w:val="5"/>
  </w:num>
  <w:num w:numId="5" w16cid:durableId="1371028140">
    <w:abstractNumId w:val="4"/>
  </w:num>
  <w:num w:numId="6" w16cid:durableId="1855224756">
    <w:abstractNumId w:val="8"/>
  </w:num>
  <w:num w:numId="7" w16cid:durableId="307903354">
    <w:abstractNumId w:val="3"/>
  </w:num>
  <w:num w:numId="8" w16cid:durableId="400564231">
    <w:abstractNumId w:val="2"/>
  </w:num>
  <w:num w:numId="9" w16cid:durableId="240993949">
    <w:abstractNumId w:val="1"/>
  </w:num>
  <w:num w:numId="10" w16cid:durableId="2093617673">
    <w:abstractNumId w:val="0"/>
  </w:num>
  <w:num w:numId="11" w16cid:durableId="761029843">
    <w:abstractNumId w:val="10"/>
  </w:num>
  <w:num w:numId="12" w16cid:durableId="2091079529">
    <w:abstractNumId w:val="13"/>
  </w:num>
  <w:num w:numId="13" w16cid:durableId="564338703">
    <w:abstractNumId w:val="11"/>
  </w:num>
  <w:num w:numId="14" w16cid:durableId="65152477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26C3"/>
    <w:rsid w:val="00002423"/>
    <w:rsid w:val="000060F7"/>
    <w:rsid w:val="000115CE"/>
    <w:rsid w:val="00022236"/>
    <w:rsid w:val="00062FFA"/>
    <w:rsid w:val="00070F91"/>
    <w:rsid w:val="00077CA1"/>
    <w:rsid w:val="000828F4"/>
    <w:rsid w:val="00082CAC"/>
    <w:rsid w:val="000947D1"/>
    <w:rsid w:val="000B1363"/>
    <w:rsid w:val="000C26BC"/>
    <w:rsid w:val="000D5E85"/>
    <w:rsid w:val="000E1274"/>
    <w:rsid w:val="000F51EC"/>
    <w:rsid w:val="000F67CE"/>
    <w:rsid w:val="000F7122"/>
    <w:rsid w:val="00150AC9"/>
    <w:rsid w:val="00155A68"/>
    <w:rsid w:val="001623C9"/>
    <w:rsid w:val="00162643"/>
    <w:rsid w:val="00186AB7"/>
    <w:rsid w:val="00192303"/>
    <w:rsid w:val="00192FE5"/>
    <w:rsid w:val="001B4EEF"/>
    <w:rsid w:val="001B5D5F"/>
    <w:rsid w:val="001B689C"/>
    <w:rsid w:val="001B6A24"/>
    <w:rsid w:val="001B7623"/>
    <w:rsid w:val="001C7C73"/>
    <w:rsid w:val="001D0E80"/>
    <w:rsid w:val="001E5539"/>
    <w:rsid w:val="001F1588"/>
    <w:rsid w:val="00200635"/>
    <w:rsid w:val="002327E5"/>
    <w:rsid w:val="002357D2"/>
    <w:rsid w:val="00243DBD"/>
    <w:rsid w:val="00244B25"/>
    <w:rsid w:val="002539F3"/>
    <w:rsid w:val="00254E0D"/>
    <w:rsid w:val="002618BB"/>
    <w:rsid w:val="00280029"/>
    <w:rsid w:val="0028102C"/>
    <w:rsid w:val="00292E03"/>
    <w:rsid w:val="00292FD3"/>
    <w:rsid w:val="002A51B0"/>
    <w:rsid w:val="002A7524"/>
    <w:rsid w:val="002B30B9"/>
    <w:rsid w:val="002C4A5A"/>
    <w:rsid w:val="002D0DAF"/>
    <w:rsid w:val="002D3579"/>
    <w:rsid w:val="002D4CF4"/>
    <w:rsid w:val="002F1FC5"/>
    <w:rsid w:val="0031470C"/>
    <w:rsid w:val="00322ADD"/>
    <w:rsid w:val="003360FB"/>
    <w:rsid w:val="0034007E"/>
    <w:rsid w:val="00343200"/>
    <w:rsid w:val="00352B78"/>
    <w:rsid w:val="0038000D"/>
    <w:rsid w:val="0038068B"/>
    <w:rsid w:val="00385ACF"/>
    <w:rsid w:val="00390C20"/>
    <w:rsid w:val="003950E3"/>
    <w:rsid w:val="003B641F"/>
    <w:rsid w:val="003E353B"/>
    <w:rsid w:val="00401D17"/>
    <w:rsid w:val="004047F2"/>
    <w:rsid w:val="00406793"/>
    <w:rsid w:val="0042034E"/>
    <w:rsid w:val="00440F1A"/>
    <w:rsid w:val="00460D10"/>
    <w:rsid w:val="00477474"/>
    <w:rsid w:val="00480B7F"/>
    <w:rsid w:val="004A1893"/>
    <w:rsid w:val="004A1C3A"/>
    <w:rsid w:val="004C4A44"/>
    <w:rsid w:val="004F3363"/>
    <w:rsid w:val="004F73A8"/>
    <w:rsid w:val="005125BB"/>
    <w:rsid w:val="00516366"/>
    <w:rsid w:val="005264AB"/>
    <w:rsid w:val="00537F9C"/>
    <w:rsid w:val="00563221"/>
    <w:rsid w:val="00567622"/>
    <w:rsid w:val="00572222"/>
    <w:rsid w:val="00591865"/>
    <w:rsid w:val="005C1E63"/>
    <w:rsid w:val="005D3DA6"/>
    <w:rsid w:val="00603C49"/>
    <w:rsid w:val="00611867"/>
    <w:rsid w:val="006143D8"/>
    <w:rsid w:val="006949F5"/>
    <w:rsid w:val="006B4691"/>
    <w:rsid w:val="006C593B"/>
    <w:rsid w:val="006D0645"/>
    <w:rsid w:val="006D4B53"/>
    <w:rsid w:val="006E3EFF"/>
    <w:rsid w:val="006F2629"/>
    <w:rsid w:val="006F4088"/>
    <w:rsid w:val="00715F4C"/>
    <w:rsid w:val="00744EA9"/>
    <w:rsid w:val="00752FC4"/>
    <w:rsid w:val="00757E9C"/>
    <w:rsid w:val="007A7623"/>
    <w:rsid w:val="007B4C91"/>
    <w:rsid w:val="007D38A6"/>
    <w:rsid w:val="007D5D9C"/>
    <w:rsid w:val="007D70F7"/>
    <w:rsid w:val="00802787"/>
    <w:rsid w:val="00816BCB"/>
    <w:rsid w:val="00830C5F"/>
    <w:rsid w:val="008346A3"/>
    <w:rsid w:val="00834A33"/>
    <w:rsid w:val="00836E52"/>
    <w:rsid w:val="00841EB1"/>
    <w:rsid w:val="00852FA4"/>
    <w:rsid w:val="008672C9"/>
    <w:rsid w:val="00872B7E"/>
    <w:rsid w:val="008731D1"/>
    <w:rsid w:val="00875F17"/>
    <w:rsid w:val="00883632"/>
    <w:rsid w:val="00887011"/>
    <w:rsid w:val="00893D19"/>
    <w:rsid w:val="00896EE1"/>
    <w:rsid w:val="008B1F94"/>
    <w:rsid w:val="008B33A9"/>
    <w:rsid w:val="008B48E6"/>
    <w:rsid w:val="008C1482"/>
    <w:rsid w:val="008D0AA7"/>
    <w:rsid w:val="008D157A"/>
    <w:rsid w:val="008E005B"/>
    <w:rsid w:val="008E1D3D"/>
    <w:rsid w:val="008F5ED7"/>
    <w:rsid w:val="008F6261"/>
    <w:rsid w:val="00904818"/>
    <w:rsid w:val="00912A0A"/>
    <w:rsid w:val="0093460C"/>
    <w:rsid w:val="009434E8"/>
    <w:rsid w:val="009468D3"/>
    <w:rsid w:val="00950205"/>
    <w:rsid w:val="00961B65"/>
    <w:rsid w:val="009942FD"/>
    <w:rsid w:val="009959DD"/>
    <w:rsid w:val="009A1336"/>
    <w:rsid w:val="009A3EF3"/>
    <w:rsid w:val="009C3394"/>
    <w:rsid w:val="009C700D"/>
    <w:rsid w:val="009C71D4"/>
    <w:rsid w:val="00A03B7F"/>
    <w:rsid w:val="00A153D6"/>
    <w:rsid w:val="00A17117"/>
    <w:rsid w:val="00A4521D"/>
    <w:rsid w:val="00A45D2A"/>
    <w:rsid w:val="00A4693C"/>
    <w:rsid w:val="00A60ACD"/>
    <w:rsid w:val="00A64619"/>
    <w:rsid w:val="00A7079A"/>
    <w:rsid w:val="00A72611"/>
    <w:rsid w:val="00A763AE"/>
    <w:rsid w:val="00A80ED2"/>
    <w:rsid w:val="00A84974"/>
    <w:rsid w:val="00A91624"/>
    <w:rsid w:val="00A949F0"/>
    <w:rsid w:val="00AA5C13"/>
    <w:rsid w:val="00AA69C3"/>
    <w:rsid w:val="00AE3BB6"/>
    <w:rsid w:val="00B02208"/>
    <w:rsid w:val="00B15988"/>
    <w:rsid w:val="00B179EB"/>
    <w:rsid w:val="00B247FB"/>
    <w:rsid w:val="00B325CD"/>
    <w:rsid w:val="00B42670"/>
    <w:rsid w:val="00B60C71"/>
    <w:rsid w:val="00B613EB"/>
    <w:rsid w:val="00B62B7B"/>
    <w:rsid w:val="00B63133"/>
    <w:rsid w:val="00B86285"/>
    <w:rsid w:val="00B90D44"/>
    <w:rsid w:val="00BA0551"/>
    <w:rsid w:val="00BA42E3"/>
    <w:rsid w:val="00BC0F0A"/>
    <w:rsid w:val="00BC2109"/>
    <w:rsid w:val="00BC4D92"/>
    <w:rsid w:val="00BC5F1B"/>
    <w:rsid w:val="00BD2ADA"/>
    <w:rsid w:val="00BF3273"/>
    <w:rsid w:val="00BF7CC4"/>
    <w:rsid w:val="00C11980"/>
    <w:rsid w:val="00C15832"/>
    <w:rsid w:val="00C17675"/>
    <w:rsid w:val="00C17AB3"/>
    <w:rsid w:val="00C40B3F"/>
    <w:rsid w:val="00C5022E"/>
    <w:rsid w:val="00C56A39"/>
    <w:rsid w:val="00C639B3"/>
    <w:rsid w:val="00C649A9"/>
    <w:rsid w:val="00C669A3"/>
    <w:rsid w:val="00C73FAD"/>
    <w:rsid w:val="00C976EC"/>
    <w:rsid w:val="00CA5655"/>
    <w:rsid w:val="00CB0809"/>
    <w:rsid w:val="00CF2FE7"/>
    <w:rsid w:val="00CF318B"/>
    <w:rsid w:val="00CF4773"/>
    <w:rsid w:val="00CF6FA8"/>
    <w:rsid w:val="00D00430"/>
    <w:rsid w:val="00D04123"/>
    <w:rsid w:val="00D06525"/>
    <w:rsid w:val="00D13306"/>
    <w:rsid w:val="00D149F1"/>
    <w:rsid w:val="00D20FEF"/>
    <w:rsid w:val="00D33F83"/>
    <w:rsid w:val="00D35567"/>
    <w:rsid w:val="00D36106"/>
    <w:rsid w:val="00D44113"/>
    <w:rsid w:val="00D7612A"/>
    <w:rsid w:val="00D77480"/>
    <w:rsid w:val="00D877BA"/>
    <w:rsid w:val="00D87D80"/>
    <w:rsid w:val="00DA2BB7"/>
    <w:rsid w:val="00DA77DD"/>
    <w:rsid w:val="00DC04C8"/>
    <w:rsid w:val="00DC7840"/>
    <w:rsid w:val="00DC7E82"/>
    <w:rsid w:val="00DC7F46"/>
    <w:rsid w:val="00DD55A9"/>
    <w:rsid w:val="00DE7621"/>
    <w:rsid w:val="00E12F90"/>
    <w:rsid w:val="00E21DCF"/>
    <w:rsid w:val="00E37173"/>
    <w:rsid w:val="00E5098F"/>
    <w:rsid w:val="00E52AB6"/>
    <w:rsid w:val="00E55670"/>
    <w:rsid w:val="00E7450F"/>
    <w:rsid w:val="00E90395"/>
    <w:rsid w:val="00EB64EC"/>
    <w:rsid w:val="00EC10EE"/>
    <w:rsid w:val="00ED3F52"/>
    <w:rsid w:val="00F02E7A"/>
    <w:rsid w:val="00F35BEA"/>
    <w:rsid w:val="00F63CC6"/>
    <w:rsid w:val="00F71D73"/>
    <w:rsid w:val="00F763B1"/>
    <w:rsid w:val="00FA402E"/>
    <w:rsid w:val="00FA743C"/>
    <w:rsid w:val="00FB49C2"/>
    <w:rsid w:val="00FD2407"/>
    <w:rsid w:val="00FD26C3"/>
    <w:rsid w:val="00FD66FB"/>
    <w:rsid w:val="00FE78A5"/>
    <w:rsid w:val="00FF06F6"/>
    <w:rsid w:val="00FF200C"/>
    <w:rsid w:val="00FF3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F75C1EF"/>
  <w15:chartTrackingRefBased/>
  <w15:docId w15:val="{07DD08CB-0556-45D6-85D7-08E9FECC95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color w:val="292733" w:themeColor="text2" w:themeShade="BF"/>
        <w:sz w:val="22"/>
        <w:szCs w:val="22"/>
        <w:lang w:val="en-US" w:eastAsia="ja-JP" w:bidi="ar-SA"/>
      </w:rPr>
    </w:rPrDefault>
    <w:pPrDefault>
      <w:pPr>
        <w:spacing w:after="3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semiHidden="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qFormat="1"/>
    <w:lsdException w:name="Closing" w:semiHidden="1" w:unhideWhenUsed="1" w:qFormat="1"/>
    <w:lsdException w:name="Signature" w:semiHidden="1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 w:qFormat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19" w:qFormat="1"/>
    <w:lsdException w:name="Emphasis" w:semiHidden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0"/>
    <w:lsdException w:name="Plain Table 2" w:uiPriority="41"/>
    <w:lsdException w:name="Plain Table 3" w:uiPriority="42"/>
    <w:lsdException w:name="Plain Table 4" w:uiPriority="43"/>
    <w:lsdException w:name="Plain Table 5" w:uiPriority="44"/>
    <w:lsdException w:name="Grid Table Light" w:uiPriority="45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1">
    <w:name w:val="Normal"/>
    <w:qFormat/>
    <w:rsid w:val="00FD26C3"/>
    <w:pPr>
      <w:widowControl w:val="0"/>
      <w:spacing w:after="0" w:line="240" w:lineRule="auto"/>
      <w:jc w:val="both"/>
    </w:pPr>
    <w:rPr>
      <w:color w:val="auto"/>
      <w:kern w:val="2"/>
      <w:sz w:val="21"/>
    </w:rPr>
  </w:style>
  <w:style w:type="paragraph" w:styleId="1">
    <w:name w:val="heading 1"/>
    <w:basedOn w:val="a1"/>
    <w:next w:val="a1"/>
    <w:link w:val="10"/>
    <w:uiPriority w:val="9"/>
    <w:semiHidden/>
    <w:rsid w:val="000F51EC"/>
    <w:pPr>
      <w:keepNext/>
      <w:keepLines/>
      <w:widowControl/>
      <w:spacing w:before="480" w:line="276" w:lineRule="auto"/>
      <w:jc w:val="left"/>
      <w:outlineLvl w:val="0"/>
    </w:pPr>
    <w:rPr>
      <w:rFonts w:asciiTheme="majorHAnsi" w:eastAsiaTheme="majorEastAsia" w:hAnsiTheme="majorHAnsi" w:cstheme="majorBidi"/>
      <w:b/>
      <w:bCs/>
      <w:color w:val="363472" w:themeColor="accent2" w:themeShade="80"/>
      <w:kern w:val="0"/>
      <w:sz w:val="28"/>
      <w:szCs w:val="28"/>
    </w:rPr>
  </w:style>
  <w:style w:type="paragraph" w:styleId="21">
    <w:name w:val="heading 2"/>
    <w:basedOn w:val="a1"/>
    <w:next w:val="a1"/>
    <w:link w:val="22"/>
    <w:uiPriority w:val="9"/>
    <w:semiHidden/>
    <w:pPr>
      <w:keepNext/>
      <w:keepLines/>
      <w:widowControl/>
      <w:spacing w:before="200" w:line="276" w:lineRule="auto"/>
      <w:jc w:val="left"/>
      <w:outlineLvl w:val="1"/>
    </w:pPr>
    <w:rPr>
      <w:rFonts w:asciiTheme="majorHAnsi" w:eastAsiaTheme="majorEastAsia" w:hAnsiTheme="majorHAnsi" w:cstheme="majorBidi"/>
      <w:b/>
      <w:bCs/>
      <w:color w:val="262626" w:themeColor="text1" w:themeTint="D9"/>
      <w:kern w:val="0"/>
      <w:sz w:val="26"/>
      <w:szCs w:val="26"/>
    </w:rPr>
  </w:style>
  <w:style w:type="paragraph" w:styleId="31">
    <w:name w:val="heading 3"/>
    <w:basedOn w:val="a1"/>
    <w:next w:val="a1"/>
    <w:link w:val="32"/>
    <w:uiPriority w:val="9"/>
    <w:semiHidden/>
    <w:unhideWhenUsed/>
    <w:qFormat/>
    <w:rsid w:val="00572222"/>
    <w:pPr>
      <w:keepNext/>
      <w:keepLines/>
      <w:widowControl/>
      <w:spacing w:before="40" w:line="276" w:lineRule="auto"/>
      <w:jc w:val="left"/>
      <w:outlineLvl w:val="2"/>
    </w:pPr>
    <w:rPr>
      <w:rFonts w:asciiTheme="majorHAnsi" w:eastAsiaTheme="majorEastAsia" w:hAnsiTheme="majorHAnsi" w:cstheme="majorBidi"/>
      <w:color w:val="593470" w:themeColor="accent1" w:themeShade="7F"/>
      <w:kern w:val="0"/>
      <w:sz w:val="24"/>
      <w:szCs w:val="24"/>
    </w:rPr>
  </w:style>
  <w:style w:type="paragraph" w:styleId="41">
    <w:name w:val="heading 4"/>
    <w:basedOn w:val="a1"/>
    <w:next w:val="a1"/>
    <w:link w:val="42"/>
    <w:uiPriority w:val="9"/>
    <w:semiHidden/>
    <w:unhideWhenUsed/>
    <w:qFormat/>
    <w:rsid w:val="00572222"/>
    <w:pPr>
      <w:keepNext/>
      <w:keepLines/>
      <w:widowControl/>
      <w:spacing w:before="40" w:line="276" w:lineRule="auto"/>
      <w:jc w:val="left"/>
      <w:outlineLvl w:val="3"/>
    </w:pPr>
    <w:rPr>
      <w:rFonts w:asciiTheme="majorHAnsi" w:eastAsiaTheme="majorEastAsia" w:hAnsiTheme="majorHAnsi" w:cstheme="majorBidi"/>
      <w:i/>
      <w:iCs/>
      <w:color w:val="864EA8" w:themeColor="accent1" w:themeShade="BF"/>
      <w:kern w:val="0"/>
      <w:sz w:val="22"/>
    </w:rPr>
  </w:style>
  <w:style w:type="paragraph" w:styleId="51">
    <w:name w:val="heading 5"/>
    <w:basedOn w:val="a1"/>
    <w:next w:val="a1"/>
    <w:link w:val="52"/>
    <w:uiPriority w:val="9"/>
    <w:semiHidden/>
    <w:unhideWhenUsed/>
    <w:qFormat/>
    <w:rsid w:val="00572222"/>
    <w:pPr>
      <w:keepNext/>
      <w:keepLines/>
      <w:widowControl/>
      <w:spacing w:before="40" w:line="276" w:lineRule="auto"/>
      <w:jc w:val="left"/>
      <w:outlineLvl w:val="4"/>
    </w:pPr>
    <w:rPr>
      <w:rFonts w:asciiTheme="majorHAnsi" w:eastAsiaTheme="majorEastAsia" w:hAnsiTheme="majorHAnsi" w:cstheme="majorBidi"/>
      <w:color w:val="864EA8" w:themeColor="accent1" w:themeShade="BF"/>
      <w:kern w:val="0"/>
      <w:sz w:val="22"/>
    </w:rPr>
  </w:style>
  <w:style w:type="paragraph" w:styleId="6">
    <w:name w:val="heading 6"/>
    <w:basedOn w:val="a1"/>
    <w:next w:val="a1"/>
    <w:link w:val="60"/>
    <w:uiPriority w:val="9"/>
    <w:semiHidden/>
    <w:unhideWhenUsed/>
    <w:qFormat/>
    <w:rsid w:val="00572222"/>
    <w:pPr>
      <w:keepNext/>
      <w:keepLines/>
      <w:widowControl/>
      <w:spacing w:before="40" w:line="276" w:lineRule="auto"/>
      <w:jc w:val="left"/>
      <w:outlineLvl w:val="5"/>
    </w:pPr>
    <w:rPr>
      <w:rFonts w:asciiTheme="majorHAnsi" w:eastAsiaTheme="majorEastAsia" w:hAnsiTheme="majorHAnsi" w:cstheme="majorBidi"/>
      <w:color w:val="593470" w:themeColor="accent1" w:themeShade="7F"/>
      <w:kern w:val="0"/>
      <w:sz w:val="22"/>
    </w:rPr>
  </w:style>
  <w:style w:type="paragraph" w:styleId="7">
    <w:name w:val="heading 7"/>
    <w:basedOn w:val="a1"/>
    <w:next w:val="a1"/>
    <w:link w:val="70"/>
    <w:uiPriority w:val="9"/>
    <w:semiHidden/>
    <w:unhideWhenUsed/>
    <w:qFormat/>
    <w:rsid w:val="00572222"/>
    <w:pPr>
      <w:keepNext/>
      <w:keepLines/>
      <w:widowControl/>
      <w:spacing w:before="40" w:line="276" w:lineRule="auto"/>
      <w:jc w:val="left"/>
      <w:outlineLvl w:val="6"/>
    </w:pPr>
    <w:rPr>
      <w:rFonts w:asciiTheme="majorHAnsi" w:eastAsiaTheme="majorEastAsia" w:hAnsiTheme="majorHAnsi" w:cstheme="majorBidi"/>
      <w:i/>
      <w:iCs/>
      <w:color w:val="593470" w:themeColor="accent1" w:themeShade="7F"/>
      <w:kern w:val="0"/>
      <w:sz w:val="22"/>
    </w:rPr>
  </w:style>
  <w:style w:type="paragraph" w:styleId="8">
    <w:name w:val="heading 8"/>
    <w:basedOn w:val="a1"/>
    <w:next w:val="a1"/>
    <w:link w:val="80"/>
    <w:uiPriority w:val="9"/>
    <w:semiHidden/>
    <w:unhideWhenUsed/>
    <w:qFormat/>
    <w:rsid w:val="00572222"/>
    <w:pPr>
      <w:keepNext/>
      <w:keepLines/>
      <w:widowControl/>
      <w:spacing w:before="40" w:line="276" w:lineRule="auto"/>
      <w:jc w:val="left"/>
      <w:outlineLvl w:val="7"/>
    </w:pPr>
    <w:rPr>
      <w:rFonts w:asciiTheme="majorHAnsi" w:eastAsiaTheme="majorEastAsia" w:hAnsiTheme="majorHAnsi" w:cstheme="majorBidi"/>
      <w:color w:val="272727" w:themeColor="text1" w:themeTint="D8"/>
      <w:kern w:val="0"/>
      <w:sz w:val="22"/>
      <w:szCs w:val="21"/>
    </w:rPr>
  </w:style>
  <w:style w:type="paragraph" w:styleId="9">
    <w:name w:val="heading 9"/>
    <w:basedOn w:val="a1"/>
    <w:next w:val="a1"/>
    <w:link w:val="90"/>
    <w:uiPriority w:val="9"/>
    <w:semiHidden/>
    <w:unhideWhenUsed/>
    <w:qFormat/>
    <w:rsid w:val="00572222"/>
    <w:pPr>
      <w:keepNext/>
      <w:keepLines/>
      <w:widowControl/>
      <w:spacing w:before="40" w:line="276" w:lineRule="auto"/>
      <w:jc w:val="left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kern w:val="0"/>
      <w:sz w:val="22"/>
      <w:szCs w:val="21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semiHidden/>
    <w:rsid w:val="00B63133"/>
    <w:pPr>
      <w:widowControl/>
      <w:jc w:val="left"/>
    </w:pPr>
    <w:rPr>
      <w:rFonts w:eastAsia="Meiryo UI"/>
      <w:kern w:val="0"/>
      <w:sz w:val="22"/>
    </w:rPr>
  </w:style>
  <w:style w:type="character" w:customStyle="1" w:styleId="a6">
    <w:name w:val="ヘッダー (文字)"/>
    <w:basedOn w:val="a2"/>
    <w:link w:val="a5"/>
    <w:uiPriority w:val="99"/>
    <w:semiHidden/>
    <w:rsid w:val="00254E0D"/>
    <w:rPr>
      <w:color w:val="auto"/>
    </w:rPr>
  </w:style>
  <w:style w:type="paragraph" w:styleId="a7">
    <w:name w:val="footer"/>
    <w:basedOn w:val="a1"/>
    <w:link w:val="a8"/>
    <w:uiPriority w:val="99"/>
    <w:semiHidden/>
    <w:rsid w:val="00BC0F0A"/>
    <w:pPr>
      <w:widowControl/>
      <w:ind w:left="-720" w:right="-720"/>
      <w:jc w:val="center"/>
    </w:pPr>
    <w:rPr>
      <w:rFonts w:asciiTheme="majorHAnsi" w:eastAsia="Meiryo UI" w:hAnsiTheme="majorHAnsi"/>
      <w:color w:val="363472" w:themeColor="accent2" w:themeShade="80"/>
      <w:kern w:val="0"/>
      <w:sz w:val="22"/>
    </w:rPr>
  </w:style>
  <w:style w:type="character" w:customStyle="1" w:styleId="a8">
    <w:name w:val="フッター (文字)"/>
    <w:basedOn w:val="a2"/>
    <w:link w:val="a7"/>
    <w:uiPriority w:val="99"/>
    <w:semiHidden/>
    <w:rsid w:val="00254E0D"/>
    <w:rPr>
      <w:rFonts w:asciiTheme="majorHAnsi" w:hAnsiTheme="majorHAnsi"/>
      <w:color w:val="363472" w:themeColor="accent2" w:themeShade="80"/>
    </w:rPr>
  </w:style>
  <w:style w:type="character" w:styleId="a9">
    <w:name w:val="Placeholder Text"/>
    <w:basedOn w:val="a2"/>
    <w:uiPriority w:val="99"/>
    <w:semiHidden/>
    <w:rsid w:val="00912A0A"/>
    <w:rPr>
      <w:color w:val="578793" w:themeColor="accent5" w:themeShade="BF"/>
      <w:sz w:val="22"/>
    </w:rPr>
  </w:style>
  <w:style w:type="paragraph" w:customStyle="1" w:styleId="aa">
    <w:name w:val="連絡先情報"/>
    <w:basedOn w:val="a1"/>
    <w:uiPriority w:val="3"/>
    <w:qFormat/>
    <w:rsid w:val="00C976EC"/>
    <w:pPr>
      <w:widowControl/>
      <w:spacing w:line="276" w:lineRule="auto"/>
      <w:jc w:val="right"/>
    </w:pPr>
    <w:rPr>
      <w:rFonts w:eastAsia="Meiryo UI"/>
      <w:kern w:val="0"/>
      <w:sz w:val="22"/>
      <w:szCs w:val="18"/>
    </w:rPr>
  </w:style>
  <w:style w:type="paragraph" w:styleId="ab">
    <w:name w:val="Date"/>
    <w:basedOn w:val="a1"/>
    <w:next w:val="ac"/>
    <w:link w:val="ad"/>
    <w:uiPriority w:val="4"/>
    <w:unhideWhenUsed/>
    <w:qFormat/>
    <w:rsid w:val="00C976EC"/>
    <w:pPr>
      <w:widowControl/>
      <w:spacing w:before="720" w:after="960" w:line="276" w:lineRule="auto"/>
      <w:jc w:val="left"/>
    </w:pPr>
    <w:rPr>
      <w:rFonts w:eastAsia="Meiryo UI"/>
      <w:kern w:val="0"/>
      <w:sz w:val="22"/>
    </w:rPr>
  </w:style>
  <w:style w:type="character" w:customStyle="1" w:styleId="ad">
    <w:name w:val="日付 (文字)"/>
    <w:basedOn w:val="a2"/>
    <w:link w:val="ab"/>
    <w:uiPriority w:val="4"/>
    <w:rsid w:val="00C976EC"/>
    <w:rPr>
      <w:rFonts w:eastAsia="Meiryo UI"/>
      <w:color w:val="auto"/>
    </w:rPr>
  </w:style>
  <w:style w:type="paragraph" w:styleId="ae">
    <w:name w:val="Closing"/>
    <w:basedOn w:val="a1"/>
    <w:next w:val="af"/>
    <w:link w:val="af0"/>
    <w:uiPriority w:val="6"/>
    <w:unhideWhenUsed/>
    <w:qFormat/>
    <w:rsid w:val="00C976EC"/>
    <w:pPr>
      <w:widowControl/>
      <w:spacing w:after="960"/>
      <w:jc w:val="left"/>
    </w:pPr>
    <w:rPr>
      <w:rFonts w:eastAsia="Meiryo UI"/>
      <w:kern w:val="0"/>
      <w:sz w:val="22"/>
    </w:rPr>
  </w:style>
  <w:style w:type="character" w:customStyle="1" w:styleId="af0">
    <w:name w:val="結語 (文字)"/>
    <w:basedOn w:val="a2"/>
    <w:link w:val="ae"/>
    <w:uiPriority w:val="6"/>
    <w:rsid w:val="00C976EC"/>
    <w:rPr>
      <w:rFonts w:eastAsia="Meiryo UI"/>
      <w:color w:val="auto"/>
    </w:rPr>
  </w:style>
  <w:style w:type="character" w:customStyle="1" w:styleId="10">
    <w:name w:val="見出し 1 (文字)"/>
    <w:basedOn w:val="a2"/>
    <w:link w:val="1"/>
    <w:uiPriority w:val="9"/>
    <w:semiHidden/>
    <w:rsid w:val="00254E0D"/>
    <w:rPr>
      <w:rFonts w:asciiTheme="majorHAnsi" w:eastAsiaTheme="majorEastAsia" w:hAnsiTheme="majorHAnsi" w:cstheme="majorBidi"/>
      <w:b/>
      <w:bCs/>
      <w:color w:val="363472" w:themeColor="accent2" w:themeShade="80"/>
      <w:sz w:val="28"/>
      <w:szCs w:val="28"/>
    </w:rPr>
  </w:style>
  <w:style w:type="character" w:customStyle="1" w:styleId="22">
    <w:name w:val="見出し 2 (文字)"/>
    <w:basedOn w:val="a2"/>
    <w:link w:val="21"/>
    <w:uiPriority w:val="9"/>
    <w:semiHidden/>
    <w:rsid w:val="00254E0D"/>
    <w:rPr>
      <w:rFonts w:asciiTheme="majorHAnsi" w:eastAsiaTheme="majorEastAsia" w:hAnsiTheme="majorHAnsi" w:cstheme="majorBidi"/>
      <w:b/>
      <w:bCs/>
      <w:color w:val="262626" w:themeColor="text1" w:themeTint="D9"/>
      <w:sz w:val="26"/>
      <w:szCs w:val="26"/>
    </w:rPr>
  </w:style>
  <w:style w:type="table" w:styleId="af1">
    <w:name w:val="Table Grid"/>
    <w:basedOn w:val="a3"/>
    <w:uiPriority w:val="59"/>
    <w:rsid w:val="005125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Balloon Text"/>
    <w:basedOn w:val="a1"/>
    <w:link w:val="af3"/>
    <w:uiPriority w:val="99"/>
    <w:semiHidden/>
    <w:unhideWhenUsed/>
    <w:rsid w:val="00572222"/>
    <w:pPr>
      <w:widowControl/>
      <w:jc w:val="left"/>
    </w:pPr>
    <w:rPr>
      <w:rFonts w:ascii="Segoe UI" w:eastAsia="Meiryo UI" w:hAnsi="Segoe UI" w:cs="Segoe UI"/>
      <w:kern w:val="0"/>
      <w:sz w:val="22"/>
      <w:szCs w:val="18"/>
    </w:rPr>
  </w:style>
  <w:style w:type="character" w:customStyle="1" w:styleId="af3">
    <w:name w:val="吹き出し (文字)"/>
    <w:basedOn w:val="a2"/>
    <w:link w:val="af2"/>
    <w:uiPriority w:val="99"/>
    <w:semiHidden/>
    <w:rsid w:val="00572222"/>
    <w:rPr>
      <w:rFonts w:ascii="Segoe UI" w:hAnsi="Segoe UI" w:cs="Segoe UI"/>
      <w:kern w:val="16"/>
      <w:sz w:val="22"/>
      <w:szCs w:val="18"/>
      <w14:ligatures w14:val="standardContextual"/>
      <w14:numForm w14:val="oldStyle"/>
      <w14:numSpacing w14:val="proportional"/>
      <w14:cntxtAlts/>
    </w:rPr>
  </w:style>
  <w:style w:type="paragraph" w:styleId="af4">
    <w:name w:val="Bibliography"/>
    <w:basedOn w:val="a1"/>
    <w:next w:val="a1"/>
    <w:uiPriority w:val="37"/>
    <w:semiHidden/>
    <w:unhideWhenUsed/>
    <w:rsid w:val="00572222"/>
    <w:pPr>
      <w:widowControl/>
      <w:spacing w:after="300" w:line="276" w:lineRule="auto"/>
      <w:jc w:val="left"/>
    </w:pPr>
    <w:rPr>
      <w:rFonts w:eastAsia="Meiryo UI"/>
      <w:kern w:val="0"/>
      <w:sz w:val="22"/>
    </w:rPr>
  </w:style>
  <w:style w:type="paragraph" w:styleId="af5">
    <w:name w:val="Block Text"/>
    <w:basedOn w:val="a1"/>
    <w:uiPriority w:val="99"/>
    <w:semiHidden/>
    <w:unhideWhenUsed/>
    <w:rsid w:val="000F51EC"/>
    <w:pPr>
      <w:widowControl/>
      <w:pBdr>
        <w:top w:val="single" w:sz="2" w:space="10" w:color="AD84C6" w:themeColor="accent1" w:frame="1"/>
        <w:left w:val="single" w:sz="2" w:space="10" w:color="AD84C6" w:themeColor="accent1" w:frame="1"/>
        <w:bottom w:val="single" w:sz="2" w:space="10" w:color="AD84C6" w:themeColor="accent1" w:frame="1"/>
        <w:right w:val="single" w:sz="2" w:space="10" w:color="AD84C6" w:themeColor="accent1" w:frame="1"/>
      </w:pBdr>
      <w:spacing w:after="300" w:line="276" w:lineRule="auto"/>
      <w:ind w:left="1152" w:right="1152"/>
      <w:jc w:val="left"/>
    </w:pPr>
    <w:rPr>
      <w:i/>
      <w:iCs/>
      <w:color w:val="864EA8" w:themeColor="accent1" w:themeShade="BF"/>
      <w:kern w:val="0"/>
      <w:sz w:val="22"/>
    </w:rPr>
  </w:style>
  <w:style w:type="paragraph" w:styleId="af6">
    <w:name w:val="Body Text"/>
    <w:basedOn w:val="a1"/>
    <w:link w:val="af7"/>
    <w:uiPriority w:val="99"/>
    <w:semiHidden/>
    <w:unhideWhenUsed/>
    <w:rsid w:val="00572222"/>
    <w:pPr>
      <w:widowControl/>
      <w:spacing w:after="120" w:line="276" w:lineRule="auto"/>
      <w:jc w:val="left"/>
    </w:pPr>
    <w:rPr>
      <w:rFonts w:eastAsia="Meiryo UI"/>
      <w:kern w:val="0"/>
      <w:sz w:val="22"/>
    </w:rPr>
  </w:style>
  <w:style w:type="character" w:customStyle="1" w:styleId="af7">
    <w:name w:val="本文 (文字)"/>
    <w:basedOn w:val="a2"/>
    <w:link w:val="af6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23">
    <w:name w:val="Body Text 2"/>
    <w:basedOn w:val="a1"/>
    <w:link w:val="24"/>
    <w:uiPriority w:val="99"/>
    <w:semiHidden/>
    <w:unhideWhenUsed/>
    <w:rsid w:val="00572222"/>
    <w:pPr>
      <w:widowControl/>
      <w:spacing w:after="120" w:line="480" w:lineRule="auto"/>
      <w:jc w:val="left"/>
    </w:pPr>
    <w:rPr>
      <w:rFonts w:eastAsia="Meiryo UI"/>
      <w:kern w:val="0"/>
      <w:sz w:val="22"/>
    </w:rPr>
  </w:style>
  <w:style w:type="character" w:customStyle="1" w:styleId="24">
    <w:name w:val="本文 2 (文字)"/>
    <w:basedOn w:val="a2"/>
    <w:link w:val="23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33">
    <w:name w:val="Body Text 3"/>
    <w:basedOn w:val="a1"/>
    <w:link w:val="34"/>
    <w:uiPriority w:val="99"/>
    <w:semiHidden/>
    <w:unhideWhenUsed/>
    <w:rsid w:val="00572222"/>
    <w:pPr>
      <w:widowControl/>
      <w:spacing w:after="120" w:line="276" w:lineRule="auto"/>
      <w:jc w:val="left"/>
    </w:pPr>
    <w:rPr>
      <w:rFonts w:eastAsia="Meiryo UI"/>
      <w:kern w:val="0"/>
      <w:sz w:val="22"/>
      <w:szCs w:val="16"/>
    </w:rPr>
  </w:style>
  <w:style w:type="character" w:customStyle="1" w:styleId="34">
    <w:name w:val="本文 3 (文字)"/>
    <w:basedOn w:val="a2"/>
    <w:link w:val="33"/>
    <w:uiPriority w:val="99"/>
    <w:semiHidden/>
    <w:rsid w:val="00572222"/>
    <w:rPr>
      <w:kern w:val="16"/>
      <w:sz w:val="22"/>
      <w:szCs w:val="16"/>
      <w14:ligatures w14:val="standardContextual"/>
      <w14:numForm w14:val="oldStyle"/>
      <w14:numSpacing w14:val="proportional"/>
      <w14:cntxtAlts/>
    </w:rPr>
  </w:style>
  <w:style w:type="paragraph" w:styleId="af8">
    <w:name w:val="Body Text First Indent"/>
    <w:basedOn w:val="af6"/>
    <w:link w:val="af9"/>
    <w:uiPriority w:val="99"/>
    <w:semiHidden/>
    <w:unhideWhenUsed/>
    <w:rsid w:val="00572222"/>
    <w:pPr>
      <w:spacing w:after="300"/>
      <w:ind w:firstLine="360"/>
    </w:pPr>
  </w:style>
  <w:style w:type="character" w:customStyle="1" w:styleId="af9">
    <w:name w:val="本文字下げ (文字)"/>
    <w:basedOn w:val="af7"/>
    <w:link w:val="af8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afa">
    <w:name w:val="Body Text Indent"/>
    <w:basedOn w:val="a1"/>
    <w:link w:val="afb"/>
    <w:uiPriority w:val="99"/>
    <w:semiHidden/>
    <w:unhideWhenUsed/>
    <w:rsid w:val="00572222"/>
    <w:pPr>
      <w:widowControl/>
      <w:spacing w:after="120" w:line="276" w:lineRule="auto"/>
      <w:ind w:left="360"/>
      <w:jc w:val="left"/>
    </w:pPr>
    <w:rPr>
      <w:rFonts w:eastAsia="Meiryo UI"/>
      <w:kern w:val="0"/>
      <w:sz w:val="22"/>
    </w:rPr>
  </w:style>
  <w:style w:type="character" w:customStyle="1" w:styleId="afb">
    <w:name w:val="本文インデント (文字)"/>
    <w:basedOn w:val="a2"/>
    <w:link w:val="afa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25">
    <w:name w:val="Body Text First Indent 2"/>
    <w:basedOn w:val="afa"/>
    <w:link w:val="26"/>
    <w:uiPriority w:val="99"/>
    <w:semiHidden/>
    <w:unhideWhenUsed/>
    <w:rsid w:val="00572222"/>
    <w:pPr>
      <w:spacing w:after="300"/>
      <w:ind w:firstLine="360"/>
    </w:pPr>
  </w:style>
  <w:style w:type="character" w:customStyle="1" w:styleId="26">
    <w:name w:val="本文字下げ 2 (文字)"/>
    <w:basedOn w:val="afb"/>
    <w:link w:val="25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27">
    <w:name w:val="Body Text Indent 2"/>
    <w:basedOn w:val="a1"/>
    <w:link w:val="28"/>
    <w:uiPriority w:val="99"/>
    <w:semiHidden/>
    <w:unhideWhenUsed/>
    <w:rsid w:val="00572222"/>
    <w:pPr>
      <w:widowControl/>
      <w:spacing w:after="120" w:line="480" w:lineRule="auto"/>
      <w:ind w:left="360"/>
      <w:jc w:val="left"/>
    </w:pPr>
    <w:rPr>
      <w:rFonts w:eastAsia="Meiryo UI"/>
      <w:kern w:val="0"/>
      <w:sz w:val="22"/>
    </w:rPr>
  </w:style>
  <w:style w:type="character" w:customStyle="1" w:styleId="28">
    <w:name w:val="本文インデント 2 (文字)"/>
    <w:basedOn w:val="a2"/>
    <w:link w:val="27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35">
    <w:name w:val="Body Text Indent 3"/>
    <w:basedOn w:val="a1"/>
    <w:link w:val="36"/>
    <w:uiPriority w:val="99"/>
    <w:semiHidden/>
    <w:unhideWhenUsed/>
    <w:rsid w:val="00572222"/>
    <w:pPr>
      <w:widowControl/>
      <w:spacing w:after="120" w:line="276" w:lineRule="auto"/>
      <w:ind w:left="360"/>
      <w:jc w:val="left"/>
    </w:pPr>
    <w:rPr>
      <w:rFonts w:eastAsia="Meiryo UI"/>
      <w:kern w:val="0"/>
      <w:sz w:val="22"/>
      <w:szCs w:val="16"/>
    </w:rPr>
  </w:style>
  <w:style w:type="character" w:customStyle="1" w:styleId="36">
    <w:name w:val="本文インデント 3 (文字)"/>
    <w:basedOn w:val="a2"/>
    <w:link w:val="35"/>
    <w:uiPriority w:val="99"/>
    <w:semiHidden/>
    <w:rsid w:val="00572222"/>
    <w:rPr>
      <w:kern w:val="16"/>
      <w:sz w:val="22"/>
      <w:szCs w:val="16"/>
      <w14:ligatures w14:val="standardContextual"/>
      <w14:numForm w14:val="oldStyle"/>
      <w14:numSpacing w14:val="proportional"/>
      <w14:cntxtAlts/>
    </w:rPr>
  </w:style>
  <w:style w:type="character" w:styleId="afc">
    <w:name w:val="Book Title"/>
    <w:basedOn w:val="a2"/>
    <w:uiPriority w:val="33"/>
    <w:semiHidden/>
    <w:qFormat/>
    <w:rsid w:val="00572222"/>
    <w:rPr>
      <w:b/>
      <w:bCs/>
      <w:i/>
      <w:iCs/>
      <w:spacing w:val="5"/>
      <w:sz w:val="22"/>
    </w:rPr>
  </w:style>
  <w:style w:type="paragraph" w:styleId="afd">
    <w:name w:val="caption"/>
    <w:basedOn w:val="a1"/>
    <w:next w:val="a1"/>
    <w:uiPriority w:val="35"/>
    <w:semiHidden/>
    <w:unhideWhenUsed/>
    <w:qFormat/>
    <w:rsid w:val="00572222"/>
    <w:pPr>
      <w:widowControl/>
      <w:spacing w:after="200"/>
      <w:jc w:val="left"/>
    </w:pPr>
    <w:rPr>
      <w:rFonts w:eastAsia="Meiryo UI"/>
      <w:i/>
      <w:iCs/>
      <w:color w:val="373545" w:themeColor="text2"/>
      <w:kern w:val="0"/>
      <w:sz w:val="22"/>
      <w:szCs w:val="18"/>
    </w:rPr>
  </w:style>
  <w:style w:type="table" w:styleId="14">
    <w:name w:val="Colorful Grid"/>
    <w:basedOn w:val="a3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140">
    <w:name w:val="Colorful Grid Accent 1"/>
    <w:basedOn w:val="a3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EE6F3" w:themeFill="accent1" w:themeFillTint="33"/>
    </w:tcPr>
    <w:tblStylePr w:type="firstRow">
      <w:rPr>
        <w:b/>
        <w:bCs/>
      </w:rPr>
      <w:tblPr/>
      <w:tcPr>
        <w:shd w:val="clear" w:color="auto" w:fill="DECDE8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ECDE8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864EA8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864EA8" w:themeFill="accent1" w:themeFillShade="BF"/>
      </w:tcPr>
    </w:tblStylePr>
    <w:tblStylePr w:type="band1Vert">
      <w:tblPr/>
      <w:tcPr>
        <w:shd w:val="clear" w:color="auto" w:fill="D6C1E2" w:themeFill="accent1" w:themeFillTint="7F"/>
      </w:tcPr>
    </w:tblStylePr>
    <w:tblStylePr w:type="band1Horz">
      <w:tblPr/>
      <w:tcPr>
        <w:shd w:val="clear" w:color="auto" w:fill="D6C1E2" w:themeFill="accent1" w:themeFillTint="7F"/>
      </w:tcPr>
    </w:tblStylePr>
  </w:style>
  <w:style w:type="table" w:styleId="141">
    <w:name w:val="Colorful Grid Accent 2"/>
    <w:basedOn w:val="a3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6E6F3" w:themeFill="accent2" w:themeFillTint="33"/>
    </w:tcPr>
    <w:tblStylePr w:type="firstRow">
      <w:rPr>
        <w:b/>
        <w:bCs/>
      </w:rPr>
      <w:tblPr/>
      <w:tcPr>
        <w:shd w:val="clear" w:color="auto" w:fill="CECDE8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ECDE8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514DAA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514DAA" w:themeFill="accent2" w:themeFillShade="BF"/>
      </w:tcPr>
    </w:tblStylePr>
    <w:tblStylePr w:type="band1Vert">
      <w:tblPr/>
      <w:tcPr>
        <w:shd w:val="clear" w:color="auto" w:fill="C2C1E3" w:themeFill="accent2" w:themeFillTint="7F"/>
      </w:tcPr>
    </w:tblStylePr>
    <w:tblStylePr w:type="band1Horz">
      <w:tblPr/>
      <w:tcPr>
        <w:shd w:val="clear" w:color="auto" w:fill="C2C1E3" w:themeFill="accent2" w:themeFillTint="7F"/>
      </w:tcPr>
    </w:tblStylePr>
  </w:style>
  <w:style w:type="table" w:styleId="142">
    <w:name w:val="Colorful Grid Accent 3"/>
    <w:basedOn w:val="a3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EE2EB" w:themeFill="accent3" w:themeFillTint="33"/>
    </w:tcPr>
    <w:tblStylePr w:type="firstRow">
      <w:rPr>
        <w:b/>
        <w:bCs/>
      </w:rPr>
      <w:tblPr/>
      <w:tcPr>
        <w:shd w:val="clear" w:color="auto" w:fill="BDC6D7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DC6D7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455673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455673" w:themeFill="accent3" w:themeFillShade="BF"/>
      </w:tcPr>
    </w:tblStylePr>
    <w:tblStylePr w:type="band1Vert">
      <w:tblPr/>
      <w:tcPr>
        <w:shd w:val="clear" w:color="auto" w:fill="ADB8CD" w:themeFill="accent3" w:themeFillTint="7F"/>
      </w:tcPr>
    </w:tblStylePr>
    <w:tblStylePr w:type="band1Horz">
      <w:tblPr/>
      <w:tcPr>
        <w:shd w:val="clear" w:color="auto" w:fill="ADB8CD" w:themeFill="accent3" w:themeFillTint="7F"/>
      </w:tcPr>
    </w:tblStylePr>
  </w:style>
  <w:style w:type="table" w:styleId="143">
    <w:name w:val="Colorful Grid Accent 4"/>
    <w:basedOn w:val="a3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1EAEF" w:themeFill="accent4" w:themeFillTint="33"/>
    </w:tcPr>
    <w:tblStylePr w:type="firstRow">
      <w:rPr>
        <w:b/>
        <w:bCs/>
      </w:rPr>
      <w:tblPr/>
      <w:tcPr>
        <w:shd w:val="clear" w:color="auto" w:fill="C3D5DF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3D5DF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497288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497288" w:themeFill="accent4" w:themeFillShade="BF"/>
      </w:tcPr>
    </w:tblStylePr>
    <w:tblStylePr w:type="band1Vert">
      <w:tblPr/>
      <w:tcPr>
        <w:shd w:val="clear" w:color="auto" w:fill="B4CBD7" w:themeFill="accent4" w:themeFillTint="7F"/>
      </w:tcPr>
    </w:tblStylePr>
    <w:tblStylePr w:type="band1Horz">
      <w:tblPr/>
      <w:tcPr>
        <w:shd w:val="clear" w:color="auto" w:fill="B4CBD7" w:themeFill="accent4" w:themeFillTint="7F"/>
      </w:tcPr>
    </w:tblStylePr>
  </w:style>
  <w:style w:type="table" w:styleId="144">
    <w:name w:val="Colorful Grid Accent 5"/>
    <w:basedOn w:val="a3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6EEF0" w:themeFill="accent5" w:themeFillTint="33"/>
    </w:tcPr>
    <w:tblStylePr w:type="firstRow">
      <w:rPr>
        <w:b/>
        <w:bCs/>
      </w:rPr>
      <w:tblPr/>
      <w:tcPr>
        <w:shd w:val="clear" w:color="auto" w:fill="CDDDE1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DDDE1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578793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578793" w:themeFill="accent5" w:themeFillShade="BF"/>
      </w:tcPr>
    </w:tblStylePr>
    <w:tblStylePr w:type="band1Vert">
      <w:tblPr/>
      <w:tcPr>
        <w:shd w:val="clear" w:color="auto" w:fill="C1D5DA" w:themeFill="accent5" w:themeFillTint="7F"/>
      </w:tcPr>
    </w:tblStylePr>
    <w:tblStylePr w:type="band1Horz">
      <w:tblPr/>
      <w:tcPr>
        <w:shd w:val="clear" w:color="auto" w:fill="C1D5DA" w:themeFill="accent5" w:themeFillTint="7F"/>
      </w:tcPr>
    </w:tblStylePr>
  </w:style>
  <w:style w:type="table" w:styleId="145">
    <w:name w:val="Colorful Grid Accent 6"/>
    <w:basedOn w:val="a3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1E6E6" w:themeFill="accent6" w:themeFillTint="33"/>
    </w:tcPr>
    <w:tblStylePr w:type="firstRow">
      <w:rPr>
        <w:b/>
        <w:bCs/>
      </w:rPr>
      <w:tblPr/>
      <w:tcPr>
        <w:shd w:val="clear" w:color="auto" w:fill="C4CCCD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4CCCD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536061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536061" w:themeFill="accent6" w:themeFillShade="BF"/>
      </w:tcPr>
    </w:tblStylePr>
    <w:tblStylePr w:type="band1Vert">
      <w:tblPr/>
      <w:tcPr>
        <w:shd w:val="clear" w:color="auto" w:fill="B6C0C1" w:themeFill="accent6" w:themeFillTint="7F"/>
      </w:tcPr>
    </w:tblStylePr>
    <w:tblStylePr w:type="band1Horz">
      <w:tblPr/>
      <w:tcPr>
        <w:shd w:val="clear" w:color="auto" w:fill="B6C0C1" w:themeFill="accent6" w:themeFillTint="7F"/>
      </w:tcPr>
    </w:tblStylePr>
  </w:style>
  <w:style w:type="table" w:styleId="13">
    <w:name w:val="Colorful List"/>
    <w:basedOn w:val="a3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A56B2" w:themeFill="accent2" w:themeFillShade="CC"/>
      </w:tcPr>
    </w:tblStylePr>
    <w:tblStylePr w:type="lastRow">
      <w:rPr>
        <w:b/>
        <w:bCs/>
        <w:color w:val="5A56B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130">
    <w:name w:val="Colorful List Accent 1"/>
    <w:basedOn w:val="a3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6F2F9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A56B2" w:themeFill="accent2" w:themeFillShade="CC"/>
      </w:tcPr>
    </w:tblStylePr>
    <w:tblStylePr w:type="lastRow">
      <w:rPr>
        <w:b/>
        <w:bCs/>
        <w:color w:val="5A56B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E0F1" w:themeFill="accent1" w:themeFillTint="3F"/>
      </w:tcPr>
    </w:tblStylePr>
    <w:tblStylePr w:type="band1Horz">
      <w:tblPr/>
      <w:tcPr>
        <w:shd w:val="clear" w:color="auto" w:fill="EEE6F3" w:themeFill="accent1" w:themeFillTint="33"/>
      </w:tcPr>
    </w:tblStylePr>
  </w:style>
  <w:style w:type="table" w:styleId="131">
    <w:name w:val="Colorful List Accent 2"/>
    <w:basedOn w:val="a3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3F2F9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A56B2" w:themeFill="accent2" w:themeFillShade="CC"/>
      </w:tcPr>
    </w:tblStylePr>
    <w:tblStylePr w:type="lastRow">
      <w:rPr>
        <w:b/>
        <w:bCs/>
        <w:color w:val="5A56B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1E0F1" w:themeFill="accent2" w:themeFillTint="3F"/>
      </w:tcPr>
    </w:tblStylePr>
    <w:tblStylePr w:type="band1Horz">
      <w:tblPr/>
      <w:tcPr>
        <w:shd w:val="clear" w:color="auto" w:fill="E6E6F3" w:themeFill="accent2" w:themeFillTint="33"/>
      </w:tcPr>
    </w:tblStylePr>
  </w:style>
  <w:style w:type="table" w:styleId="132">
    <w:name w:val="Colorful List Accent 3"/>
    <w:basedOn w:val="a3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EF1F5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4E7A92" w:themeFill="accent4" w:themeFillShade="CC"/>
      </w:tcPr>
    </w:tblStylePr>
    <w:tblStylePr w:type="lastRow">
      <w:rPr>
        <w:b/>
        <w:bCs/>
        <w:color w:val="4E7A9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6DCE6" w:themeFill="accent3" w:themeFillTint="3F"/>
      </w:tcPr>
    </w:tblStylePr>
    <w:tblStylePr w:type="band1Horz">
      <w:tblPr/>
      <w:tcPr>
        <w:shd w:val="clear" w:color="auto" w:fill="DEE2EB" w:themeFill="accent3" w:themeFillTint="33"/>
      </w:tcPr>
    </w:tblStylePr>
  </w:style>
  <w:style w:type="table" w:styleId="133">
    <w:name w:val="Colorful List Accent 4"/>
    <w:basedOn w:val="a3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0F4F7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4A5B7A" w:themeFill="accent3" w:themeFillShade="CC"/>
      </w:tcPr>
    </w:tblStylePr>
    <w:tblStylePr w:type="lastRow">
      <w:rPr>
        <w:b/>
        <w:bCs/>
        <w:color w:val="4A5B7A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E5EB" w:themeFill="accent4" w:themeFillTint="3F"/>
      </w:tcPr>
    </w:tblStylePr>
    <w:tblStylePr w:type="band1Horz">
      <w:tblPr/>
      <w:tcPr>
        <w:shd w:val="clear" w:color="auto" w:fill="E1EAEF" w:themeFill="accent4" w:themeFillTint="33"/>
      </w:tcPr>
    </w:tblStylePr>
  </w:style>
  <w:style w:type="table" w:styleId="134">
    <w:name w:val="Colorful List Accent 5"/>
    <w:basedOn w:val="a3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F6F7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86668" w:themeFill="accent6" w:themeFillShade="CC"/>
      </w:tcPr>
    </w:tblStylePr>
    <w:tblStylePr w:type="lastRow">
      <w:rPr>
        <w:b/>
        <w:bCs/>
        <w:color w:val="586668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0EAED" w:themeFill="accent5" w:themeFillTint="3F"/>
      </w:tcPr>
    </w:tblStylePr>
    <w:tblStylePr w:type="band1Horz">
      <w:tblPr/>
      <w:tcPr>
        <w:shd w:val="clear" w:color="auto" w:fill="E6EEF0" w:themeFill="accent5" w:themeFillTint="33"/>
      </w:tcPr>
    </w:tblStylePr>
  </w:style>
  <w:style w:type="table" w:styleId="135">
    <w:name w:val="Colorful List Accent 6"/>
    <w:basedOn w:val="a3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0F2F3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D909D" w:themeFill="accent5" w:themeFillShade="CC"/>
      </w:tcPr>
    </w:tblStylePr>
    <w:tblStylePr w:type="lastRow">
      <w:rPr>
        <w:b/>
        <w:bCs/>
        <w:color w:val="5D909D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0E0" w:themeFill="accent6" w:themeFillTint="3F"/>
      </w:tcPr>
    </w:tblStylePr>
    <w:tblStylePr w:type="band1Horz">
      <w:tblPr/>
      <w:tcPr>
        <w:shd w:val="clear" w:color="auto" w:fill="E1E6E6" w:themeFill="accent6" w:themeFillTint="33"/>
      </w:tcPr>
    </w:tblStylePr>
  </w:style>
  <w:style w:type="table" w:styleId="12">
    <w:name w:val="Colorful Shading"/>
    <w:basedOn w:val="a3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784C7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784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120">
    <w:name w:val="Colorful Shading Accent 1"/>
    <w:basedOn w:val="a3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784C7" w:themeColor="accent2"/>
        <w:left w:val="single" w:sz="4" w:space="0" w:color="AD84C6" w:themeColor="accent1"/>
        <w:bottom w:val="single" w:sz="4" w:space="0" w:color="AD84C6" w:themeColor="accent1"/>
        <w:right w:val="single" w:sz="4" w:space="0" w:color="AD84C6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F2F9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784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B3E87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B3E87" w:themeColor="accent1" w:themeShade="99"/>
          <w:insideV w:val="nil"/>
        </w:tcBorders>
        <w:shd w:val="clear" w:color="auto" w:fill="6B3E87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B3E87" w:themeFill="accent1" w:themeFillShade="99"/>
      </w:tcPr>
    </w:tblStylePr>
    <w:tblStylePr w:type="band1Vert">
      <w:tblPr/>
      <w:tcPr>
        <w:shd w:val="clear" w:color="auto" w:fill="DECDE8" w:themeFill="accent1" w:themeFillTint="66"/>
      </w:tcPr>
    </w:tblStylePr>
    <w:tblStylePr w:type="band1Horz">
      <w:tblPr/>
      <w:tcPr>
        <w:shd w:val="clear" w:color="auto" w:fill="D6C1E2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121">
    <w:name w:val="Colorful Shading Accent 2"/>
    <w:basedOn w:val="a3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784C7" w:themeColor="accent2"/>
        <w:left w:val="single" w:sz="4" w:space="0" w:color="8784C7" w:themeColor="accent2"/>
        <w:bottom w:val="single" w:sz="4" w:space="0" w:color="8784C7" w:themeColor="accent2"/>
        <w:right w:val="single" w:sz="4" w:space="0" w:color="8784C7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3F2F9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784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13E88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13E88" w:themeColor="accent2" w:themeShade="99"/>
          <w:insideV w:val="nil"/>
        </w:tcBorders>
        <w:shd w:val="clear" w:color="auto" w:fill="413E88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13E88" w:themeFill="accent2" w:themeFillShade="99"/>
      </w:tcPr>
    </w:tblStylePr>
    <w:tblStylePr w:type="band1Vert">
      <w:tblPr/>
      <w:tcPr>
        <w:shd w:val="clear" w:color="auto" w:fill="CECDE8" w:themeFill="accent2" w:themeFillTint="66"/>
      </w:tcPr>
    </w:tblStylePr>
    <w:tblStylePr w:type="band1Horz">
      <w:tblPr/>
      <w:tcPr>
        <w:shd w:val="clear" w:color="auto" w:fill="C2C1E3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122">
    <w:name w:val="Colorful Shading Accent 3"/>
    <w:basedOn w:val="a3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6997AF" w:themeColor="accent4"/>
        <w:left w:val="single" w:sz="4" w:space="0" w:color="5D739A" w:themeColor="accent3"/>
        <w:bottom w:val="single" w:sz="4" w:space="0" w:color="5D739A" w:themeColor="accent3"/>
        <w:right w:val="single" w:sz="4" w:space="0" w:color="5D739A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F1F5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6997AF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7445C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7445C" w:themeColor="accent3" w:themeShade="99"/>
          <w:insideV w:val="nil"/>
        </w:tcBorders>
        <w:shd w:val="clear" w:color="auto" w:fill="37445C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7445C" w:themeFill="accent3" w:themeFillShade="99"/>
      </w:tcPr>
    </w:tblStylePr>
    <w:tblStylePr w:type="band1Vert">
      <w:tblPr/>
      <w:tcPr>
        <w:shd w:val="clear" w:color="auto" w:fill="BDC6D7" w:themeFill="accent3" w:themeFillTint="66"/>
      </w:tcPr>
    </w:tblStylePr>
    <w:tblStylePr w:type="band1Horz">
      <w:tblPr/>
      <w:tcPr>
        <w:shd w:val="clear" w:color="auto" w:fill="ADB8CD" w:themeFill="accent3" w:themeFillTint="7F"/>
      </w:tcPr>
    </w:tblStylePr>
  </w:style>
  <w:style w:type="table" w:styleId="123">
    <w:name w:val="Colorful Shading Accent 4"/>
    <w:basedOn w:val="a3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5D739A" w:themeColor="accent3"/>
        <w:left w:val="single" w:sz="4" w:space="0" w:color="6997AF" w:themeColor="accent4"/>
        <w:bottom w:val="single" w:sz="4" w:space="0" w:color="6997AF" w:themeColor="accent4"/>
        <w:right w:val="single" w:sz="4" w:space="0" w:color="6997AF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4F7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5D739A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A5B6D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A5B6D" w:themeColor="accent4" w:themeShade="99"/>
          <w:insideV w:val="nil"/>
        </w:tcBorders>
        <w:shd w:val="clear" w:color="auto" w:fill="3A5B6D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A5B6D" w:themeFill="accent4" w:themeFillShade="99"/>
      </w:tcPr>
    </w:tblStylePr>
    <w:tblStylePr w:type="band1Vert">
      <w:tblPr/>
      <w:tcPr>
        <w:shd w:val="clear" w:color="auto" w:fill="C3D5DF" w:themeFill="accent4" w:themeFillTint="66"/>
      </w:tcPr>
    </w:tblStylePr>
    <w:tblStylePr w:type="band1Horz">
      <w:tblPr/>
      <w:tcPr>
        <w:shd w:val="clear" w:color="auto" w:fill="B4CBD7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124">
    <w:name w:val="Colorful Shading Accent 5"/>
    <w:basedOn w:val="a3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6F8183" w:themeColor="accent6"/>
        <w:left w:val="single" w:sz="4" w:space="0" w:color="84ACB6" w:themeColor="accent5"/>
        <w:bottom w:val="single" w:sz="4" w:space="0" w:color="84ACB6" w:themeColor="accent5"/>
        <w:right w:val="single" w:sz="4" w:space="0" w:color="84ACB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F6F7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6F8183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66C76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66C76" w:themeColor="accent5" w:themeShade="99"/>
          <w:insideV w:val="nil"/>
        </w:tcBorders>
        <w:shd w:val="clear" w:color="auto" w:fill="466C76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66C76" w:themeFill="accent5" w:themeFillShade="99"/>
      </w:tcPr>
    </w:tblStylePr>
    <w:tblStylePr w:type="band1Vert">
      <w:tblPr/>
      <w:tcPr>
        <w:shd w:val="clear" w:color="auto" w:fill="CDDDE1" w:themeFill="accent5" w:themeFillTint="66"/>
      </w:tcPr>
    </w:tblStylePr>
    <w:tblStylePr w:type="band1Horz">
      <w:tblPr/>
      <w:tcPr>
        <w:shd w:val="clear" w:color="auto" w:fill="C1D5DA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125">
    <w:name w:val="Colorful Shading Accent 6"/>
    <w:basedOn w:val="a3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4ACB6" w:themeColor="accent5"/>
        <w:left w:val="single" w:sz="4" w:space="0" w:color="6F8183" w:themeColor="accent6"/>
        <w:bottom w:val="single" w:sz="4" w:space="0" w:color="6F8183" w:themeColor="accent6"/>
        <w:right w:val="single" w:sz="4" w:space="0" w:color="6F8183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2F3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4ACB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24D4E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24D4E" w:themeColor="accent6" w:themeShade="99"/>
          <w:insideV w:val="nil"/>
        </w:tcBorders>
        <w:shd w:val="clear" w:color="auto" w:fill="424D4E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24D4E" w:themeFill="accent6" w:themeFillShade="99"/>
      </w:tcPr>
    </w:tblStylePr>
    <w:tblStylePr w:type="band1Vert">
      <w:tblPr/>
      <w:tcPr>
        <w:shd w:val="clear" w:color="auto" w:fill="C4CCCD" w:themeFill="accent6" w:themeFillTint="66"/>
      </w:tcPr>
    </w:tblStylePr>
    <w:tblStylePr w:type="band1Horz">
      <w:tblPr/>
      <w:tcPr>
        <w:shd w:val="clear" w:color="auto" w:fill="B6C0C1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afe">
    <w:name w:val="annotation reference"/>
    <w:basedOn w:val="a2"/>
    <w:uiPriority w:val="99"/>
    <w:semiHidden/>
    <w:unhideWhenUsed/>
    <w:rsid w:val="00572222"/>
    <w:rPr>
      <w:sz w:val="22"/>
      <w:szCs w:val="16"/>
    </w:rPr>
  </w:style>
  <w:style w:type="paragraph" w:styleId="aff">
    <w:name w:val="annotation text"/>
    <w:basedOn w:val="a1"/>
    <w:link w:val="aff0"/>
    <w:uiPriority w:val="99"/>
    <w:semiHidden/>
    <w:unhideWhenUsed/>
    <w:rsid w:val="00572222"/>
    <w:pPr>
      <w:widowControl/>
      <w:spacing w:after="300"/>
      <w:jc w:val="left"/>
    </w:pPr>
    <w:rPr>
      <w:rFonts w:eastAsia="Meiryo UI"/>
      <w:kern w:val="0"/>
      <w:sz w:val="22"/>
    </w:rPr>
  </w:style>
  <w:style w:type="character" w:customStyle="1" w:styleId="aff0">
    <w:name w:val="コメント文字列 (文字)"/>
    <w:basedOn w:val="a2"/>
    <w:link w:val="aff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aff1">
    <w:name w:val="annotation subject"/>
    <w:basedOn w:val="aff"/>
    <w:next w:val="aff"/>
    <w:link w:val="aff2"/>
    <w:uiPriority w:val="99"/>
    <w:semiHidden/>
    <w:unhideWhenUsed/>
    <w:rsid w:val="00572222"/>
    <w:rPr>
      <w:b/>
      <w:bCs/>
    </w:rPr>
  </w:style>
  <w:style w:type="character" w:customStyle="1" w:styleId="aff2">
    <w:name w:val="コメント内容 (文字)"/>
    <w:basedOn w:val="aff0"/>
    <w:link w:val="aff1"/>
    <w:uiPriority w:val="99"/>
    <w:semiHidden/>
    <w:rsid w:val="00572222"/>
    <w:rPr>
      <w:b/>
      <w:bCs/>
      <w:kern w:val="16"/>
      <w:sz w:val="22"/>
      <w14:ligatures w14:val="standardContextual"/>
      <w14:numForm w14:val="oldStyle"/>
      <w14:numSpacing w14:val="proportional"/>
      <w14:cntxtAlts/>
    </w:rPr>
  </w:style>
  <w:style w:type="table" w:styleId="11">
    <w:name w:val="Dark List"/>
    <w:basedOn w:val="a3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110">
    <w:name w:val="Dark List Accent 1"/>
    <w:basedOn w:val="a3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AD84C6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9347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864EA8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864EA8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64EA8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64EA8" w:themeFill="accent1" w:themeFillShade="BF"/>
      </w:tcPr>
    </w:tblStylePr>
  </w:style>
  <w:style w:type="table" w:styleId="111">
    <w:name w:val="Dark List Accent 2"/>
    <w:basedOn w:val="a3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784C7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63371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14DAA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14DAA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14DAA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14DAA" w:themeFill="accent2" w:themeFillShade="BF"/>
      </w:tcPr>
    </w:tblStylePr>
  </w:style>
  <w:style w:type="table" w:styleId="112">
    <w:name w:val="Dark List Accent 3"/>
    <w:basedOn w:val="a3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5D739A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E394C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55673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55673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55673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55673" w:themeFill="accent3" w:themeFillShade="BF"/>
      </w:tcPr>
    </w:tblStylePr>
  </w:style>
  <w:style w:type="table" w:styleId="113">
    <w:name w:val="Dark List Accent 4"/>
    <w:basedOn w:val="a3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6997AF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04C5A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97288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97288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97288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97288" w:themeFill="accent4" w:themeFillShade="BF"/>
      </w:tcPr>
    </w:tblStylePr>
  </w:style>
  <w:style w:type="table" w:styleId="114">
    <w:name w:val="Dark List Accent 5"/>
    <w:basedOn w:val="a3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4ACB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A5A62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78793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78793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78793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78793" w:themeFill="accent5" w:themeFillShade="BF"/>
      </w:tcPr>
    </w:tblStylePr>
  </w:style>
  <w:style w:type="table" w:styleId="115">
    <w:name w:val="Dark List Accent 6"/>
    <w:basedOn w:val="a3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6F8183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74041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36061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36061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6061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6061" w:themeFill="accent6" w:themeFillShade="BF"/>
      </w:tcPr>
    </w:tblStylePr>
  </w:style>
  <w:style w:type="paragraph" w:styleId="aff3">
    <w:name w:val="Document Map"/>
    <w:basedOn w:val="a1"/>
    <w:link w:val="aff4"/>
    <w:uiPriority w:val="99"/>
    <w:semiHidden/>
    <w:unhideWhenUsed/>
    <w:rsid w:val="00572222"/>
    <w:pPr>
      <w:widowControl/>
      <w:jc w:val="left"/>
    </w:pPr>
    <w:rPr>
      <w:rFonts w:ascii="Segoe UI" w:eastAsia="Meiryo UI" w:hAnsi="Segoe UI" w:cs="Segoe UI"/>
      <w:kern w:val="0"/>
      <w:sz w:val="22"/>
      <w:szCs w:val="16"/>
    </w:rPr>
  </w:style>
  <w:style w:type="character" w:customStyle="1" w:styleId="aff4">
    <w:name w:val="見出しマップ (文字)"/>
    <w:basedOn w:val="a2"/>
    <w:link w:val="aff3"/>
    <w:uiPriority w:val="99"/>
    <w:semiHidden/>
    <w:rsid w:val="00572222"/>
    <w:rPr>
      <w:rFonts w:ascii="Segoe UI" w:hAnsi="Segoe UI" w:cs="Segoe UI"/>
      <w:kern w:val="16"/>
      <w:sz w:val="22"/>
      <w:szCs w:val="16"/>
      <w14:ligatures w14:val="standardContextual"/>
      <w14:numForm w14:val="oldStyle"/>
      <w14:numSpacing w14:val="proportional"/>
      <w14:cntxtAlts/>
    </w:rPr>
  </w:style>
  <w:style w:type="paragraph" w:styleId="aff5">
    <w:name w:val="E-mail Signature"/>
    <w:basedOn w:val="a1"/>
    <w:link w:val="aff6"/>
    <w:uiPriority w:val="99"/>
    <w:semiHidden/>
    <w:unhideWhenUsed/>
    <w:rsid w:val="00572222"/>
    <w:pPr>
      <w:widowControl/>
      <w:jc w:val="left"/>
    </w:pPr>
    <w:rPr>
      <w:rFonts w:eastAsia="Meiryo UI"/>
      <w:kern w:val="0"/>
      <w:sz w:val="22"/>
    </w:rPr>
  </w:style>
  <w:style w:type="character" w:customStyle="1" w:styleId="aff6">
    <w:name w:val="電子メール署名 (文字)"/>
    <w:basedOn w:val="a2"/>
    <w:link w:val="aff5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character" w:styleId="aff7">
    <w:name w:val="Emphasis"/>
    <w:basedOn w:val="a2"/>
    <w:uiPriority w:val="20"/>
    <w:semiHidden/>
    <w:qFormat/>
    <w:rsid w:val="00572222"/>
    <w:rPr>
      <w:i/>
      <w:iCs/>
      <w:sz w:val="22"/>
    </w:rPr>
  </w:style>
  <w:style w:type="character" w:styleId="aff8">
    <w:name w:val="endnote reference"/>
    <w:basedOn w:val="a2"/>
    <w:uiPriority w:val="99"/>
    <w:semiHidden/>
    <w:unhideWhenUsed/>
    <w:rsid w:val="00572222"/>
    <w:rPr>
      <w:sz w:val="22"/>
      <w:vertAlign w:val="superscript"/>
    </w:rPr>
  </w:style>
  <w:style w:type="paragraph" w:styleId="aff9">
    <w:name w:val="endnote text"/>
    <w:basedOn w:val="a1"/>
    <w:link w:val="affa"/>
    <w:uiPriority w:val="99"/>
    <w:semiHidden/>
    <w:unhideWhenUsed/>
    <w:rsid w:val="00572222"/>
    <w:pPr>
      <w:widowControl/>
      <w:jc w:val="left"/>
    </w:pPr>
    <w:rPr>
      <w:rFonts w:eastAsia="Meiryo UI"/>
      <w:kern w:val="0"/>
      <w:sz w:val="22"/>
    </w:rPr>
  </w:style>
  <w:style w:type="character" w:customStyle="1" w:styleId="affa">
    <w:name w:val="文末脚注文字列 (文字)"/>
    <w:basedOn w:val="a2"/>
    <w:link w:val="aff9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affb">
    <w:name w:val="envelope address"/>
    <w:basedOn w:val="a1"/>
    <w:uiPriority w:val="99"/>
    <w:semiHidden/>
    <w:unhideWhenUsed/>
    <w:rsid w:val="00572222"/>
    <w:pPr>
      <w:framePr w:w="7920" w:h="1980" w:hRule="exact" w:hSpace="180" w:wrap="auto" w:hAnchor="page" w:xAlign="center" w:yAlign="bottom"/>
      <w:widowControl/>
      <w:ind w:left="2880"/>
      <w:jc w:val="left"/>
    </w:pPr>
    <w:rPr>
      <w:rFonts w:asciiTheme="majorHAnsi" w:eastAsiaTheme="majorEastAsia" w:hAnsiTheme="majorHAnsi" w:cstheme="majorBidi"/>
      <w:kern w:val="0"/>
      <w:sz w:val="24"/>
      <w:szCs w:val="24"/>
    </w:rPr>
  </w:style>
  <w:style w:type="paragraph" w:styleId="affc">
    <w:name w:val="envelope return"/>
    <w:basedOn w:val="a1"/>
    <w:uiPriority w:val="99"/>
    <w:semiHidden/>
    <w:unhideWhenUsed/>
    <w:rsid w:val="00572222"/>
    <w:pPr>
      <w:widowControl/>
      <w:jc w:val="left"/>
    </w:pPr>
    <w:rPr>
      <w:rFonts w:asciiTheme="majorHAnsi" w:eastAsiaTheme="majorEastAsia" w:hAnsiTheme="majorHAnsi" w:cstheme="majorBidi"/>
      <w:kern w:val="0"/>
      <w:sz w:val="22"/>
    </w:rPr>
  </w:style>
  <w:style w:type="character" w:styleId="affd">
    <w:name w:val="FollowedHyperlink"/>
    <w:basedOn w:val="a2"/>
    <w:uiPriority w:val="99"/>
    <w:semiHidden/>
    <w:unhideWhenUsed/>
    <w:rsid w:val="000F51EC"/>
    <w:rPr>
      <w:color w:val="363472" w:themeColor="accent2" w:themeShade="80"/>
      <w:sz w:val="22"/>
      <w:u w:val="single"/>
    </w:rPr>
  </w:style>
  <w:style w:type="character" w:styleId="affe">
    <w:name w:val="footnote reference"/>
    <w:basedOn w:val="a2"/>
    <w:uiPriority w:val="99"/>
    <w:semiHidden/>
    <w:unhideWhenUsed/>
    <w:rsid w:val="00572222"/>
    <w:rPr>
      <w:sz w:val="22"/>
      <w:vertAlign w:val="superscript"/>
    </w:rPr>
  </w:style>
  <w:style w:type="paragraph" w:styleId="afff">
    <w:name w:val="footnote text"/>
    <w:basedOn w:val="a1"/>
    <w:link w:val="afff0"/>
    <w:uiPriority w:val="99"/>
    <w:semiHidden/>
    <w:unhideWhenUsed/>
    <w:rsid w:val="00572222"/>
    <w:pPr>
      <w:widowControl/>
      <w:jc w:val="left"/>
    </w:pPr>
    <w:rPr>
      <w:rFonts w:eastAsia="Meiryo UI"/>
      <w:kern w:val="0"/>
      <w:sz w:val="22"/>
    </w:rPr>
  </w:style>
  <w:style w:type="character" w:customStyle="1" w:styleId="afff0">
    <w:name w:val="脚注文字列 (文字)"/>
    <w:basedOn w:val="a2"/>
    <w:link w:val="afff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table" w:styleId="15">
    <w:name w:val="Grid Table 1 Light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1">
    <w:name w:val="Grid Table 1 Light Accent 1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DECDE8" w:themeColor="accent1" w:themeTint="66"/>
        <w:left w:val="single" w:sz="4" w:space="0" w:color="DECDE8" w:themeColor="accent1" w:themeTint="66"/>
        <w:bottom w:val="single" w:sz="4" w:space="0" w:color="DECDE8" w:themeColor="accent1" w:themeTint="66"/>
        <w:right w:val="single" w:sz="4" w:space="0" w:color="DECDE8" w:themeColor="accent1" w:themeTint="66"/>
        <w:insideH w:val="single" w:sz="4" w:space="0" w:color="DECDE8" w:themeColor="accent1" w:themeTint="66"/>
        <w:insideV w:val="single" w:sz="4" w:space="0" w:color="DECDE8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CDB5DC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DB5DC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2">
    <w:name w:val="Grid Table 1 Light Accent 2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CECDE8" w:themeColor="accent2" w:themeTint="66"/>
        <w:left w:val="single" w:sz="4" w:space="0" w:color="CECDE8" w:themeColor="accent2" w:themeTint="66"/>
        <w:bottom w:val="single" w:sz="4" w:space="0" w:color="CECDE8" w:themeColor="accent2" w:themeTint="66"/>
        <w:right w:val="single" w:sz="4" w:space="0" w:color="CECDE8" w:themeColor="accent2" w:themeTint="66"/>
        <w:insideH w:val="single" w:sz="4" w:space="0" w:color="CECDE8" w:themeColor="accent2" w:themeTint="66"/>
        <w:insideV w:val="single" w:sz="4" w:space="0" w:color="CECDE8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B6B5DD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6B5DD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3">
    <w:name w:val="Grid Table 1 Light Accent 3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BDC6D7" w:themeColor="accent3" w:themeTint="66"/>
        <w:left w:val="single" w:sz="4" w:space="0" w:color="BDC6D7" w:themeColor="accent3" w:themeTint="66"/>
        <w:bottom w:val="single" w:sz="4" w:space="0" w:color="BDC6D7" w:themeColor="accent3" w:themeTint="66"/>
        <w:right w:val="single" w:sz="4" w:space="0" w:color="BDC6D7" w:themeColor="accent3" w:themeTint="66"/>
        <w:insideH w:val="single" w:sz="4" w:space="0" w:color="BDC6D7" w:themeColor="accent3" w:themeTint="66"/>
        <w:insideV w:val="single" w:sz="4" w:space="0" w:color="BDC6D7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9CAAC3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AAC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4">
    <w:name w:val="Grid Table 1 Light Accent 4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C3D5DF" w:themeColor="accent4" w:themeTint="66"/>
        <w:left w:val="single" w:sz="4" w:space="0" w:color="C3D5DF" w:themeColor="accent4" w:themeTint="66"/>
        <w:bottom w:val="single" w:sz="4" w:space="0" w:color="C3D5DF" w:themeColor="accent4" w:themeTint="66"/>
        <w:right w:val="single" w:sz="4" w:space="0" w:color="C3D5DF" w:themeColor="accent4" w:themeTint="66"/>
        <w:insideH w:val="single" w:sz="4" w:space="0" w:color="C3D5DF" w:themeColor="accent4" w:themeTint="66"/>
        <w:insideV w:val="single" w:sz="4" w:space="0" w:color="C3D5DF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A5C0CF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5C0C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5">
    <w:name w:val="Grid Table 1 Light Accent 5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CDDDE1" w:themeColor="accent5" w:themeTint="66"/>
        <w:left w:val="single" w:sz="4" w:space="0" w:color="CDDDE1" w:themeColor="accent5" w:themeTint="66"/>
        <w:bottom w:val="single" w:sz="4" w:space="0" w:color="CDDDE1" w:themeColor="accent5" w:themeTint="66"/>
        <w:right w:val="single" w:sz="4" w:space="0" w:color="CDDDE1" w:themeColor="accent5" w:themeTint="66"/>
        <w:insideH w:val="single" w:sz="4" w:space="0" w:color="CDDDE1" w:themeColor="accent5" w:themeTint="66"/>
        <w:insideV w:val="single" w:sz="4" w:space="0" w:color="CDDDE1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B5CDD3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5CDD3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6">
    <w:name w:val="Grid Table 1 Light Accent 6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C4CCCD" w:themeColor="accent6" w:themeTint="66"/>
        <w:left w:val="single" w:sz="4" w:space="0" w:color="C4CCCD" w:themeColor="accent6" w:themeTint="66"/>
        <w:bottom w:val="single" w:sz="4" w:space="0" w:color="C4CCCD" w:themeColor="accent6" w:themeTint="66"/>
        <w:right w:val="single" w:sz="4" w:space="0" w:color="C4CCCD" w:themeColor="accent6" w:themeTint="66"/>
        <w:insideH w:val="single" w:sz="4" w:space="0" w:color="C4CCCD" w:themeColor="accent6" w:themeTint="66"/>
        <w:insideV w:val="single" w:sz="4" w:space="0" w:color="C4CCCD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7B3B5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7B3B5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29">
    <w:name w:val="Grid Table 2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2-1">
    <w:name w:val="Grid Table 2 Accent 1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CDB5DC" w:themeColor="accent1" w:themeTint="99"/>
        <w:bottom w:val="single" w:sz="2" w:space="0" w:color="CDB5DC" w:themeColor="accent1" w:themeTint="99"/>
        <w:insideH w:val="single" w:sz="2" w:space="0" w:color="CDB5DC" w:themeColor="accent1" w:themeTint="99"/>
        <w:insideV w:val="single" w:sz="2" w:space="0" w:color="CDB5DC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DB5DC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DB5DC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E6F3" w:themeFill="accent1" w:themeFillTint="33"/>
      </w:tcPr>
    </w:tblStylePr>
    <w:tblStylePr w:type="band1Horz">
      <w:tblPr/>
      <w:tcPr>
        <w:shd w:val="clear" w:color="auto" w:fill="EEE6F3" w:themeFill="accent1" w:themeFillTint="33"/>
      </w:tcPr>
    </w:tblStylePr>
  </w:style>
  <w:style w:type="table" w:styleId="2-2">
    <w:name w:val="Grid Table 2 Accent 2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B6B5DD" w:themeColor="accent2" w:themeTint="99"/>
        <w:bottom w:val="single" w:sz="2" w:space="0" w:color="B6B5DD" w:themeColor="accent2" w:themeTint="99"/>
        <w:insideH w:val="single" w:sz="2" w:space="0" w:color="B6B5DD" w:themeColor="accent2" w:themeTint="99"/>
        <w:insideV w:val="single" w:sz="2" w:space="0" w:color="B6B5DD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6B5DD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6B5DD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6F3" w:themeFill="accent2" w:themeFillTint="33"/>
      </w:tcPr>
    </w:tblStylePr>
    <w:tblStylePr w:type="band1Horz">
      <w:tblPr/>
      <w:tcPr>
        <w:shd w:val="clear" w:color="auto" w:fill="E6E6F3" w:themeFill="accent2" w:themeFillTint="33"/>
      </w:tcPr>
    </w:tblStylePr>
  </w:style>
  <w:style w:type="table" w:styleId="2-3">
    <w:name w:val="Grid Table 2 Accent 3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9CAAC3" w:themeColor="accent3" w:themeTint="99"/>
        <w:bottom w:val="single" w:sz="2" w:space="0" w:color="9CAAC3" w:themeColor="accent3" w:themeTint="99"/>
        <w:insideH w:val="single" w:sz="2" w:space="0" w:color="9CAAC3" w:themeColor="accent3" w:themeTint="99"/>
        <w:insideV w:val="single" w:sz="2" w:space="0" w:color="9CAAC3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AAC3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AAC3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2EB" w:themeFill="accent3" w:themeFillTint="33"/>
      </w:tcPr>
    </w:tblStylePr>
    <w:tblStylePr w:type="band1Horz">
      <w:tblPr/>
      <w:tcPr>
        <w:shd w:val="clear" w:color="auto" w:fill="DEE2EB" w:themeFill="accent3" w:themeFillTint="33"/>
      </w:tcPr>
    </w:tblStylePr>
  </w:style>
  <w:style w:type="table" w:styleId="2-4">
    <w:name w:val="Grid Table 2 Accent 4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A5C0CF" w:themeColor="accent4" w:themeTint="99"/>
        <w:bottom w:val="single" w:sz="2" w:space="0" w:color="A5C0CF" w:themeColor="accent4" w:themeTint="99"/>
        <w:insideH w:val="single" w:sz="2" w:space="0" w:color="A5C0CF" w:themeColor="accent4" w:themeTint="99"/>
        <w:insideV w:val="single" w:sz="2" w:space="0" w:color="A5C0CF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5C0CF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5C0CF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EAEF" w:themeFill="accent4" w:themeFillTint="33"/>
      </w:tcPr>
    </w:tblStylePr>
    <w:tblStylePr w:type="band1Horz">
      <w:tblPr/>
      <w:tcPr>
        <w:shd w:val="clear" w:color="auto" w:fill="E1EAEF" w:themeFill="accent4" w:themeFillTint="33"/>
      </w:tcPr>
    </w:tblStylePr>
  </w:style>
  <w:style w:type="table" w:styleId="2-5">
    <w:name w:val="Grid Table 2 Accent 5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B5CDD3" w:themeColor="accent5" w:themeTint="99"/>
        <w:bottom w:val="single" w:sz="2" w:space="0" w:color="B5CDD3" w:themeColor="accent5" w:themeTint="99"/>
        <w:insideH w:val="single" w:sz="2" w:space="0" w:color="B5CDD3" w:themeColor="accent5" w:themeTint="99"/>
        <w:insideV w:val="single" w:sz="2" w:space="0" w:color="B5CDD3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5CDD3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5CDD3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F0" w:themeFill="accent5" w:themeFillTint="33"/>
      </w:tcPr>
    </w:tblStylePr>
    <w:tblStylePr w:type="band1Horz">
      <w:tblPr/>
      <w:tcPr>
        <w:shd w:val="clear" w:color="auto" w:fill="E6EEF0" w:themeFill="accent5" w:themeFillTint="33"/>
      </w:tcPr>
    </w:tblStylePr>
  </w:style>
  <w:style w:type="table" w:styleId="2-6">
    <w:name w:val="Grid Table 2 Accent 6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A7B3B5" w:themeColor="accent6" w:themeTint="99"/>
        <w:bottom w:val="single" w:sz="2" w:space="0" w:color="A7B3B5" w:themeColor="accent6" w:themeTint="99"/>
        <w:insideH w:val="single" w:sz="2" w:space="0" w:color="A7B3B5" w:themeColor="accent6" w:themeTint="99"/>
        <w:insideV w:val="single" w:sz="2" w:space="0" w:color="A7B3B5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7B3B5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7B3B5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E6E6" w:themeFill="accent6" w:themeFillTint="33"/>
      </w:tcPr>
    </w:tblStylePr>
    <w:tblStylePr w:type="band1Horz">
      <w:tblPr/>
      <w:tcPr>
        <w:shd w:val="clear" w:color="auto" w:fill="E1E6E6" w:themeFill="accent6" w:themeFillTint="33"/>
      </w:tcPr>
    </w:tblStylePr>
  </w:style>
  <w:style w:type="table" w:styleId="37">
    <w:name w:val="Grid Table 3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3-1">
    <w:name w:val="Grid Table 3 Accent 1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CDB5DC" w:themeColor="accent1" w:themeTint="99"/>
        <w:left w:val="single" w:sz="4" w:space="0" w:color="CDB5DC" w:themeColor="accent1" w:themeTint="99"/>
        <w:bottom w:val="single" w:sz="4" w:space="0" w:color="CDB5DC" w:themeColor="accent1" w:themeTint="99"/>
        <w:right w:val="single" w:sz="4" w:space="0" w:color="CDB5DC" w:themeColor="accent1" w:themeTint="99"/>
        <w:insideH w:val="single" w:sz="4" w:space="0" w:color="CDB5DC" w:themeColor="accent1" w:themeTint="99"/>
        <w:insideV w:val="single" w:sz="4" w:space="0" w:color="CDB5DC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EE6F3" w:themeFill="accent1" w:themeFillTint="33"/>
      </w:tcPr>
    </w:tblStylePr>
    <w:tblStylePr w:type="band1Horz">
      <w:tblPr/>
      <w:tcPr>
        <w:shd w:val="clear" w:color="auto" w:fill="EEE6F3" w:themeFill="accent1" w:themeFillTint="33"/>
      </w:tcPr>
    </w:tblStylePr>
    <w:tblStylePr w:type="neCell">
      <w:tblPr/>
      <w:tcPr>
        <w:tcBorders>
          <w:bottom w:val="single" w:sz="4" w:space="0" w:color="CDB5DC" w:themeColor="accent1" w:themeTint="99"/>
        </w:tcBorders>
      </w:tcPr>
    </w:tblStylePr>
    <w:tblStylePr w:type="nwCell">
      <w:tblPr/>
      <w:tcPr>
        <w:tcBorders>
          <w:bottom w:val="single" w:sz="4" w:space="0" w:color="CDB5DC" w:themeColor="accent1" w:themeTint="99"/>
        </w:tcBorders>
      </w:tcPr>
    </w:tblStylePr>
    <w:tblStylePr w:type="seCell">
      <w:tblPr/>
      <w:tcPr>
        <w:tcBorders>
          <w:top w:val="single" w:sz="4" w:space="0" w:color="CDB5DC" w:themeColor="accent1" w:themeTint="99"/>
        </w:tcBorders>
      </w:tcPr>
    </w:tblStylePr>
    <w:tblStylePr w:type="swCell">
      <w:tblPr/>
      <w:tcPr>
        <w:tcBorders>
          <w:top w:val="single" w:sz="4" w:space="0" w:color="CDB5DC" w:themeColor="accent1" w:themeTint="99"/>
        </w:tcBorders>
      </w:tcPr>
    </w:tblStylePr>
  </w:style>
  <w:style w:type="table" w:styleId="3-2">
    <w:name w:val="Grid Table 3 Accent 2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B6B5DD" w:themeColor="accent2" w:themeTint="99"/>
        <w:left w:val="single" w:sz="4" w:space="0" w:color="B6B5DD" w:themeColor="accent2" w:themeTint="99"/>
        <w:bottom w:val="single" w:sz="4" w:space="0" w:color="B6B5DD" w:themeColor="accent2" w:themeTint="99"/>
        <w:right w:val="single" w:sz="4" w:space="0" w:color="B6B5DD" w:themeColor="accent2" w:themeTint="99"/>
        <w:insideH w:val="single" w:sz="4" w:space="0" w:color="B6B5DD" w:themeColor="accent2" w:themeTint="99"/>
        <w:insideV w:val="single" w:sz="4" w:space="0" w:color="B6B5DD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6E6F3" w:themeFill="accent2" w:themeFillTint="33"/>
      </w:tcPr>
    </w:tblStylePr>
    <w:tblStylePr w:type="band1Horz">
      <w:tblPr/>
      <w:tcPr>
        <w:shd w:val="clear" w:color="auto" w:fill="E6E6F3" w:themeFill="accent2" w:themeFillTint="33"/>
      </w:tcPr>
    </w:tblStylePr>
    <w:tblStylePr w:type="neCell">
      <w:tblPr/>
      <w:tcPr>
        <w:tcBorders>
          <w:bottom w:val="single" w:sz="4" w:space="0" w:color="B6B5DD" w:themeColor="accent2" w:themeTint="99"/>
        </w:tcBorders>
      </w:tcPr>
    </w:tblStylePr>
    <w:tblStylePr w:type="nwCell">
      <w:tblPr/>
      <w:tcPr>
        <w:tcBorders>
          <w:bottom w:val="single" w:sz="4" w:space="0" w:color="B6B5DD" w:themeColor="accent2" w:themeTint="99"/>
        </w:tcBorders>
      </w:tcPr>
    </w:tblStylePr>
    <w:tblStylePr w:type="seCell">
      <w:tblPr/>
      <w:tcPr>
        <w:tcBorders>
          <w:top w:val="single" w:sz="4" w:space="0" w:color="B6B5DD" w:themeColor="accent2" w:themeTint="99"/>
        </w:tcBorders>
      </w:tcPr>
    </w:tblStylePr>
    <w:tblStylePr w:type="swCell">
      <w:tblPr/>
      <w:tcPr>
        <w:tcBorders>
          <w:top w:val="single" w:sz="4" w:space="0" w:color="B6B5DD" w:themeColor="accent2" w:themeTint="99"/>
        </w:tcBorders>
      </w:tcPr>
    </w:tblStylePr>
  </w:style>
  <w:style w:type="table" w:styleId="3-3">
    <w:name w:val="Grid Table 3 Accent 3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9CAAC3" w:themeColor="accent3" w:themeTint="99"/>
        <w:left w:val="single" w:sz="4" w:space="0" w:color="9CAAC3" w:themeColor="accent3" w:themeTint="99"/>
        <w:bottom w:val="single" w:sz="4" w:space="0" w:color="9CAAC3" w:themeColor="accent3" w:themeTint="99"/>
        <w:right w:val="single" w:sz="4" w:space="0" w:color="9CAAC3" w:themeColor="accent3" w:themeTint="99"/>
        <w:insideH w:val="single" w:sz="4" w:space="0" w:color="9CAAC3" w:themeColor="accent3" w:themeTint="99"/>
        <w:insideV w:val="single" w:sz="4" w:space="0" w:color="9CAAC3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2EB" w:themeFill="accent3" w:themeFillTint="33"/>
      </w:tcPr>
    </w:tblStylePr>
    <w:tblStylePr w:type="band1Horz">
      <w:tblPr/>
      <w:tcPr>
        <w:shd w:val="clear" w:color="auto" w:fill="DEE2EB" w:themeFill="accent3" w:themeFillTint="33"/>
      </w:tcPr>
    </w:tblStylePr>
    <w:tblStylePr w:type="neCell">
      <w:tblPr/>
      <w:tcPr>
        <w:tcBorders>
          <w:bottom w:val="single" w:sz="4" w:space="0" w:color="9CAAC3" w:themeColor="accent3" w:themeTint="99"/>
        </w:tcBorders>
      </w:tcPr>
    </w:tblStylePr>
    <w:tblStylePr w:type="nwCell">
      <w:tblPr/>
      <w:tcPr>
        <w:tcBorders>
          <w:bottom w:val="single" w:sz="4" w:space="0" w:color="9CAAC3" w:themeColor="accent3" w:themeTint="99"/>
        </w:tcBorders>
      </w:tcPr>
    </w:tblStylePr>
    <w:tblStylePr w:type="seCell">
      <w:tblPr/>
      <w:tcPr>
        <w:tcBorders>
          <w:top w:val="single" w:sz="4" w:space="0" w:color="9CAAC3" w:themeColor="accent3" w:themeTint="99"/>
        </w:tcBorders>
      </w:tcPr>
    </w:tblStylePr>
    <w:tblStylePr w:type="swCell">
      <w:tblPr/>
      <w:tcPr>
        <w:tcBorders>
          <w:top w:val="single" w:sz="4" w:space="0" w:color="9CAAC3" w:themeColor="accent3" w:themeTint="99"/>
        </w:tcBorders>
      </w:tcPr>
    </w:tblStylePr>
  </w:style>
  <w:style w:type="table" w:styleId="3-4">
    <w:name w:val="Grid Table 3 Accent 4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A5C0CF" w:themeColor="accent4" w:themeTint="99"/>
        <w:left w:val="single" w:sz="4" w:space="0" w:color="A5C0CF" w:themeColor="accent4" w:themeTint="99"/>
        <w:bottom w:val="single" w:sz="4" w:space="0" w:color="A5C0CF" w:themeColor="accent4" w:themeTint="99"/>
        <w:right w:val="single" w:sz="4" w:space="0" w:color="A5C0CF" w:themeColor="accent4" w:themeTint="99"/>
        <w:insideH w:val="single" w:sz="4" w:space="0" w:color="A5C0CF" w:themeColor="accent4" w:themeTint="99"/>
        <w:insideV w:val="single" w:sz="4" w:space="0" w:color="A5C0CF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1EAEF" w:themeFill="accent4" w:themeFillTint="33"/>
      </w:tcPr>
    </w:tblStylePr>
    <w:tblStylePr w:type="band1Horz">
      <w:tblPr/>
      <w:tcPr>
        <w:shd w:val="clear" w:color="auto" w:fill="E1EAEF" w:themeFill="accent4" w:themeFillTint="33"/>
      </w:tcPr>
    </w:tblStylePr>
    <w:tblStylePr w:type="neCell">
      <w:tblPr/>
      <w:tcPr>
        <w:tcBorders>
          <w:bottom w:val="single" w:sz="4" w:space="0" w:color="A5C0CF" w:themeColor="accent4" w:themeTint="99"/>
        </w:tcBorders>
      </w:tcPr>
    </w:tblStylePr>
    <w:tblStylePr w:type="nwCell">
      <w:tblPr/>
      <w:tcPr>
        <w:tcBorders>
          <w:bottom w:val="single" w:sz="4" w:space="0" w:color="A5C0CF" w:themeColor="accent4" w:themeTint="99"/>
        </w:tcBorders>
      </w:tcPr>
    </w:tblStylePr>
    <w:tblStylePr w:type="seCell">
      <w:tblPr/>
      <w:tcPr>
        <w:tcBorders>
          <w:top w:val="single" w:sz="4" w:space="0" w:color="A5C0CF" w:themeColor="accent4" w:themeTint="99"/>
        </w:tcBorders>
      </w:tcPr>
    </w:tblStylePr>
    <w:tblStylePr w:type="swCell">
      <w:tblPr/>
      <w:tcPr>
        <w:tcBorders>
          <w:top w:val="single" w:sz="4" w:space="0" w:color="A5C0CF" w:themeColor="accent4" w:themeTint="99"/>
        </w:tcBorders>
      </w:tcPr>
    </w:tblStylePr>
  </w:style>
  <w:style w:type="table" w:styleId="3-5">
    <w:name w:val="Grid Table 3 Accent 5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B5CDD3" w:themeColor="accent5" w:themeTint="99"/>
        <w:left w:val="single" w:sz="4" w:space="0" w:color="B5CDD3" w:themeColor="accent5" w:themeTint="99"/>
        <w:bottom w:val="single" w:sz="4" w:space="0" w:color="B5CDD3" w:themeColor="accent5" w:themeTint="99"/>
        <w:right w:val="single" w:sz="4" w:space="0" w:color="B5CDD3" w:themeColor="accent5" w:themeTint="99"/>
        <w:insideH w:val="single" w:sz="4" w:space="0" w:color="B5CDD3" w:themeColor="accent5" w:themeTint="99"/>
        <w:insideV w:val="single" w:sz="4" w:space="0" w:color="B5CDD3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6EEF0" w:themeFill="accent5" w:themeFillTint="33"/>
      </w:tcPr>
    </w:tblStylePr>
    <w:tblStylePr w:type="band1Horz">
      <w:tblPr/>
      <w:tcPr>
        <w:shd w:val="clear" w:color="auto" w:fill="E6EEF0" w:themeFill="accent5" w:themeFillTint="33"/>
      </w:tcPr>
    </w:tblStylePr>
    <w:tblStylePr w:type="neCell">
      <w:tblPr/>
      <w:tcPr>
        <w:tcBorders>
          <w:bottom w:val="single" w:sz="4" w:space="0" w:color="B5CDD3" w:themeColor="accent5" w:themeTint="99"/>
        </w:tcBorders>
      </w:tcPr>
    </w:tblStylePr>
    <w:tblStylePr w:type="nwCell">
      <w:tblPr/>
      <w:tcPr>
        <w:tcBorders>
          <w:bottom w:val="single" w:sz="4" w:space="0" w:color="B5CDD3" w:themeColor="accent5" w:themeTint="99"/>
        </w:tcBorders>
      </w:tcPr>
    </w:tblStylePr>
    <w:tblStylePr w:type="seCell">
      <w:tblPr/>
      <w:tcPr>
        <w:tcBorders>
          <w:top w:val="single" w:sz="4" w:space="0" w:color="B5CDD3" w:themeColor="accent5" w:themeTint="99"/>
        </w:tcBorders>
      </w:tcPr>
    </w:tblStylePr>
    <w:tblStylePr w:type="swCell">
      <w:tblPr/>
      <w:tcPr>
        <w:tcBorders>
          <w:top w:val="single" w:sz="4" w:space="0" w:color="B5CDD3" w:themeColor="accent5" w:themeTint="99"/>
        </w:tcBorders>
      </w:tcPr>
    </w:tblStylePr>
  </w:style>
  <w:style w:type="table" w:styleId="3-6">
    <w:name w:val="Grid Table 3 Accent 6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A7B3B5" w:themeColor="accent6" w:themeTint="99"/>
        <w:left w:val="single" w:sz="4" w:space="0" w:color="A7B3B5" w:themeColor="accent6" w:themeTint="99"/>
        <w:bottom w:val="single" w:sz="4" w:space="0" w:color="A7B3B5" w:themeColor="accent6" w:themeTint="99"/>
        <w:right w:val="single" w:sz="4" w:space="0" w:color="A7B3B5" w:themeColor="accent6" w:themeTint="99"/>
        <w:insideH w:val="single" w:sz="4" w:space="0" w:color="A7B3B5" w:themeColor="accent6" w:themeTint="99"/>
        <w:insideV w:val="single" w:sz="4" w:space="0" w:color="A7B3B5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1E6E6" w:themeFill="accent6" w:themeFillTint="33"/>
      </w:tcPr>
    </w:tblStylePr>
    <w:tblStylePr w:type="band1Horz">
      <w:tblPr/>
      <w:tcPr>
        <w:shd w:val="clear" w:color="auto" w:fill="E1E6E6" w:themeFill="accent6" w:themeFillTint="33"/>
      </w:tcPr>
    </w:tblStylePr>
    <w:tblStylePr w:type="neCell">
      <w:tblPr/>
      <w:tcPr>
        <w:tcBorders>
          <w:bottom w:val="single" w:sz="4" w:space="0" w:color="A7B3B5" w:themeColor="accent6" w:themeTint="99"/>
        </w:tcBorders>
      </w:tcPr>
    </w:tblStylePr>
    <w:tblStylePr w:type="nwCell">
      <w:tblPr/>
      <w:tcPr>
        <w:tcBorders>
          <w:bottom w:val="single" w:sz="4" w:space="0" w:color="A7B3B5" w:themeColor="accent6" w:themeTint="99"/>
        </w:tcBorders>
      </w:tcPr>
    </w:tblStylePr>
    <w:tblStylePr w:type="seCell">
      <w:tblPr/>
      <w:tcPr>
        <w:tcBorders>
          <w:top w:val="single" w:sz="4" w:space="0" w:color="A7B3B5" w:themeColor="accent6" w:themeTint="99"/>
        </w:tcBorders>
      </w:tcPr>
    </w:tblStylePr>
    <w:tblStylePr w:type="swCell">
      <w:tblPr/>
      <w:tcPr>
        <w:tcBorders>
          <w:top w:val="single" w:sz="4" w:space="0" w:color="A7B3B5" w:themeColor="accent6" w:themeTint="99"/>
        </w:tcBorders>
      </w:tcPr>
    </w:tblStylePr>
  </w:style>
  <w:style w:type="table" w:styleId="43">
    <w:name w:val="Grid Table 4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4-1">
    <w:name w:val="Grid Table 4 Accent 1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CDB5DC" w:themeColor="accent1" w:themeTint="99"/>
        <w:left w:val="single" w:sz="4" w:space="0" w:color="CDB5DC" w:themeColor="accent1" w:themeTint="99"/>
        <w:bottom w:val="single" w:sz="4" w:space="0" w:color="CDB5DC" w:themeColor="accent1" w:themeTint="99"/>
        <w:right w:val="single" w:sz="4" w:space="0" w:color="CDB5DC" w:themeColor="accent1" w:themeTint="99"/>
        <w:insideH w:val="single" w:sz="4" w:space="0" w:color="CDB5DC" w:themeColor="accent1" w:themeTint="99"/>
        <w:insideV w:val="single" w:sz="4" w:space="0" w:color="CDB5DC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D84C6" w:themeColor="accent1"/>
          <w:left w:val="single" w:sz="4" w:space="0" w:color="AD84C6" w:themeColor="accent1"/>
          <w:bottom w:val="single" w:sz="4" w:space="0" w:color="AD84C6" w:themeColor="accent1"/>
          <w:right w:val="single" w:sz="4" w:space="0" w:color="AD84C6" w:themeColor="accent1"/>
          <w:insideH w:val="nil"/>
          <w:insideV w:val="nil"/>
        </w:tcBorders>
        <w:shd w:val="clear" w:color="auto" w:fill="AD84C6" w:themeFill="accent1"/>
      </w:tcPr>
    </w:tblStylePr>
    <w:tblStylePr w:type="lastRow">
      <w:rPr>
        <w:b/>
        <w:bCs/>
      </w:rPr>
      <w:tblPr/>
      <w:tcPr>
        <w:tcBorders>
          <w:top w:val="double" w:sz="4" w:space="0" w:color="AD84C6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E6F3" w:themeFill="accent1" w:themeFillTint="33"/>
      </w:tcPr>
    </w:tblStylePr>
    <w:tblStylePr w:type="band1Horz">
      <w:tblPr/>
      <w:tcPr>
        <w:shd w:val="clear" w:color="auto" w:fill="EEE6F3" w:themeFill="accent1" w:themeFillTint="33"/>
      </w:tcPr>
    </w:tblStylePr>
  </w:style>
  <w:style w:type="table" w:styleId="4-2">
    <w:name w:val="Grid Table 4 Accent 2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B6B5DD" w:themeColor="accent2" w:themeTint="99"/>
        <w:left w:val="single" w:sz="4" w:space="0" w:color="B6B5DD" w:themeColor="accent2" w:themeTint="99"/>
        <w:bottom w:val="single" w:sz="4" w:space="0" w:color="B6B5DD" w:themeColor="accent2" w:themeTint="99"/>
        <w:right w:val="single" w:sz="4" w:space="0" w:color="B6B5DD" w:themeColor="accent2" w:themeTint="99"/>
        <w:insideH w:val="single" w:sz="4" w:space="0" w:color="B6B5DD" w:themeColor="accent2" w:themeTint="99"/>
        <w:insideV w:val="single" w:sz="4" w:space="0" w:color="B6B5DD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784C7" w:themeColor="accent2"/>
          <w:left w:val="single" w:sz="4" w:space="0" w:color="8784C7" w:themeColor="accent2"/>
          <w:bottom w:val="single" w:sz="4" w:space="0" w:color="8784C7" w:themeColor="accent2"/>
          <w:right w:val="single" w:sz="4" w:space="0" w:color="8784C7" w:themeColor="accent2"/>
          <w:insideH w:val="nil"/>
          <w:insideV w:val="nil"/>
        </w:tcBorders>
        <w:shd w:val="clear" w:color="auto" w:fill="8784C7" w:themeFill="accent2"/>
      </w:tcPr>
    </w:tblStylePr>
    <w:tblStylePr w:type="lastRow">
      <w:rPr>
        <w:b/>
        <w:bCs/>
      </w:rPr>
      <w:tblPr/>
      <w:tcPr>
        <w:tcBorders>
          <w:top w:val="double" w:sz="4" w:space="0" w:color="8784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6F3" w:themeFill="accent2" w:themeFillTint="33"/>
      </w:tcPr>
    </w:tblStylePr>
    <w:tblStylePr w:type="band1Horz">
      <w:tblPr/>
      <w:tcPr>
        <w:shd w:val="clear" w:color="auto" w:fill="E6E6F3" w:themeFill="accent2" w:themeFillTint="33"/>
      </w:tcPr>
    </w:tblStylePr>
  </w:style>
  <w:style w:type="table" w:styleId="4-3">
    <w:name w:val="Grid Table 4 Accent 3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9CAAC3" w:themeColor="accent3" w:themeTint="99"/>
        <w:left w:val="single" w:sz="4" w:space="0" w:color="9CAAC3" w:themeColor="accent3" w:themeTint="99"/>
        <w:bottom w:val="single" w:sz="4" w:space="0" w:color="9CAAC3" w:themeColor="accent3" w:themeTint="99"/>
        <w:right w:val="single" w:sz="4" w:space="0" w:color="9CAAC3" w:themeColor="accent3" w:themeTint="99"/>
        <w:insideH w:val="single" w:sz="4" w:space="0" w:color="9CAAC3" w:themeColor="accent3" w:themeTint="99"/>
        <w:insideV w:val="single" w:sz="4" w:space="0" w:color="9CAAC3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D739A" w:themeColor="accent3"/>
          <w:left w:val="single" w:sz="4" w:space="0" w:color="5D739A" w:themeColor="accent3"/>
          <w:bottom w:val="single" w:sz="4" w:space="0" w:color="5D739A" w:themeColor="accent3"/>
          <w:right w:val="single" w:sz="4" w:space="0" w:color="5D739A" w:themeColor="accent3"/>
          <w:insideH w:val="nil"/>
          <w:insideV w:val="nil"/>
        </w:tcBorders>
        <w:shd w:val="clear" w:color="auto" w:fill="5D739A" w:themeFill="accent3"/>
      </w:tcPr>
    </w:tblStylePr>
    <w:tblStylePr w:type="lastRow">
      <w:rPr>
        <w:b/>
        <w:bCs/>
      </w:rPr>
      <w:tblPr/>
      <w:tcPr>
        <w:tcBorders>
          <w:top w:val="double" w:sz="4" w:space="0" w:color="5D739A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2EB" w:themeFill="accent3" w:themeFillTint="33"/>
      </w:tcPr>
    </w:tblStylePr>
    <w:tblStylePr w:type="band1Horz">
      <w:tblPr/>
      <w:tcPr>
        <w:shd w:val="clear" w:color="auto" w:fill="DEE2EB" w:themeFill="accent3" w:themeFillTint="33"/>
      </w:tcPr>
    </w:tblStylePr>
  </w:style>
  <w:style w:type="table" w:styleId="4-4">
    <w:name w:val="Grid Table 4 Accent 4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A5C0CF" w:themeColor="accent4" w:themeTint="99"/>
        <w:left w:val="single" w:sz="4" w:space="0" w:color="A5C0CF" w:themeColor="accent4" w:themeTint="99"/>
        <w:bottom w:val="single" w:sz="4" w:space="0" w:color="A5C0CF" w:themeColor="accent4" w:themeTint="99"/>
        <w:right w:val="single" w:sz="4" w:space="0" w:color="A5C0CF" w:themeColor="accent4" w:themeTint="99"/>
        <w:insideH w:val="single" w:sz="4" w:space="0" w:color="A5C0CF" w:themeColor="accent4" w:themeTint="99"/>
        <w:insideV w:val="single" w:sz="4" w:space="0" w:color="A5C0CF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997AF" w:themeColor="accent4"/>
          <w:left w:val="single" w:sz="4" w:space="0" w:color="6997AF" w:themeColor="accent4"/>
          <w:bottom w:val="single" w:sz="4" w:space="0" w:color="6997AF" w:themeColor="accent4"/>
          <w:right w:val="single" w:sz="4" w:space="0" w:color="6997AF" w:themeColor="accent4"/>
          <w:insideH w:val="nil"/>
          <w:insideV w:val="nil"/>
        </w:tcBorders>
        <w:shd w:val="clear" w:color="auto" w:fill="6997AF" w:themeFill="accent4"/>
      </w:tcPr>
    </w:tblStylePr>
    <w:tblStylePr w:type="lastRow">
      <w:rPr>
        <w:b/>
        <w:bCs/>
      </w:rPr>
      <w:tblPr/>
      <w:tcPr>
        <w:tcBorders>
          <w:top w:val="double" w:sz="4" w:space="0" w:color="6997AF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EAEF" w:themeFill="accent4" w:themeFillTint="33"/>
      </w:tcPr>
    </w:tblStylePr>
    <w:tblStylePr w:type="band1Horz">
      <w:tblPr/>
      <w:tcPr>
        <w:shd w:val="clear" w:color="auto" w:fill="E1EAEF" w:themeFill="accent4" w:themeFillTint="33"/>
      </w:tcPr>
    </w:tblStylePr>
  </w:style>
  <w:style w:type="table" w:styleId="4-5">
    <w:name w:val="Grid Table 4 Accent 5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B5CDD3" w:themeColor="accent5" w:themeTint="99"/>
        <w:left w:val="single" w:sz="4" w:space="0" w:color="B5CDD3" w:themeColor="accent5" w:themeTint="99"/>
        <w:bottom w:val="single" w:sz="4" w:space="0" w:color="B5CDD3" w:themeColor="accent5" w:themeTint="99"/>
        <w:right w:val="single" w:sz="4" w:space="0" w:color="B5CDD3" w:themeColor="accent5" w:themeTint="99"/>
        <w:insideH w:val="single" w:sz="4" w:space="0" w:color="B5CDD3" w:themeColor="accent5" w:themeTint="99"/>
        <w:insideV w:val="single" w:sz="4" w:space="0" w:color="B5CDD3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4ACB6" w:themeColor="accent5"/>
          <w:left w:val="single" w:sz="4" w:space="0" w:color="84ACB6" w:themeColor="accent5"/>
          <w:bottom w:val="single" w:sz="4" w:space="0" w:color="84ACB6" w:themeColor="accent5"/>
          <w:right w:val="single" w:sz="4" w:space="0" w:color="84ACB6" w:themeColor="accent5"/>
          <w:insideH w:val="nil"/>
          <w:insideV w:val="nil"/>
        </w:tcBorders>
        <w:shd w:val="clear" w:color="auto" w:fill="84ACB6" w:themeFill="accent5"/>
      </w:tcPr>
    </w:tblStylePr>
    <w:tblStylePr w:type="lastRow">
      <w:rPr>
        <w:b/>
        <w:bCs/>
      </w:rPr>
      <w:tblPr/>
      <w:tcPr>
        <w:tcBorders>
          <w:top w:val="double" w:sz="4" w:space="0" w:color="84ACB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F0" w:themeFill="accent5" w:themeFillTint="33"/>
      </w:tcPr>
    </w:tblStylePr>
    <w:tblStylePr w:type="band1Horz">
      <w:tblPr/>
      <w:tcPr>
        <w:shd w:val="clear" w:color="auto" w:fill="E6EEF0" w:themeFill="accent5" w:themeFillTint="33"/>
      </w:tcPr>
    </w:tblStylePr>
  </w:style>
  <w:style w:type="table" w:styleId="4-6">
    <w:name w:val="Grid Table 4 Accent 6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A7B3B5" w:themeColor="accent6" w:themeTint="99"/>
        <w:left w:val="single" w:sz="4" w:space="0" w:color="A7B3B5" w:themeColor="accent6" w:themeTint="99"/>
        <w:bottom w:val="single" w:sz="4" w:space="0" w:color="A7B3B5" w:themeColor="accent6" w:themeTint="99"/>
        <w:right w:val="single" w:sz="4" w:space="0" w:color="A7B3B5" w:themeColor="accent6" w:themeTint="99"/>
        <w:insideH w:val="single" w:sz="4" w:space="0" w:color="A7B3B5" w:themeColor="accent6" w:themeTint="99"/>
        <w:insideV w:val="single" w:sz="4" w:space="0" w:color="A7B3B5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F8183" w:themeColor="accent6"/>
          <w:left w:val="single" w:sz="4" w:space="0" w:color="6F8183" w:themeColor="accent6"/>
          <w:bottom w:val="single" w:sz="4" w:space="0" w:color="6F8183" w:themeColor="accent6"/>
          <w:right w:val="single" w:sz="4" w:space="0" w:color="6F8183" w:themeColor="accent6"/>
          <w:insideH w:val="nil"/>
          <w:insideV w:val="nil"/>
        </w:tcBorders>
        <w:shd w:val="clear" w:color="auto" w:fill="6F8183" w:themeFill="accent6"/>
      </w:tcPr>
    </w:tblStylePr>
    <w:tblStylePr w:type="lastRow">
      <w:rPr>
        <w:b/>
        <w:bCs/>
      </w:rPr>
      <w:tblPr/>
      <w:tcPr>
        <w:tcBorders>
          <w:top w:val="double" w:sz="4" w:space="0" w:color="6F8183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E6E6" w:themeFill="accent6" w:themeFillTint="33"/>
      </w:tcPr>
    </w:tblStylePr>
    <w:tblStylePr w:type="band1Horz">
      <w:tblPr/>
      <w:tcPr>
        <w:shd w:val="clear" w:color="auto" w:fill="E1E6E6" w:themeFill="accent6" w:themeFillTint="33"/>
      </w:tcPr>
    </w:tblStylePr>
  </w:style>
  <w:style w:type="table" w:styleId="53">
    <w:name w:val="Grid Table 5 Dark"/>
    <w:basedOn w:val="a3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5-1">
    <w:name w:val="Grid Table 5 Dark Accent 1"/>
    <w:basedOn w:val="a3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E6F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D84C6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D84C6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D84C6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D84C6" w:themeFill="accent1"/>
      </w:tcPr>
    </w:tblStylePr>
    <w:tblStylePr w:type="band1Vert">
      <w:tblPr/>
      <w:tcPr>
        <w:shd w:val="clear" w:color="auto" w:fill="DECDE8" w:themeFill="accent1" w:themeFillTint="66"/>
      </w:tcPr>
    </w:tblStylePr>
    <w:tblStylePr w:type="band1Horz">
      <w:tblPr/>
      <w:tcPr>
        <w:shd w:val="clear" w:color="auto" w:fill="DECDE8" w:themeFill="accent1" w:themeFillTint="66"/>
      </w:tcPr>
    </w:tblStylePr>
  </w:style>
  <w:style w:type="table" w:styleId="5-2">
    <w:name w:val="Grid Table 5 Dark Accent 2"/>
    <w:basedOn w:val="a3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F3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784C7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784C7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784C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784C7" w:themeFill="accent2"/>
      </w:tcPr>
    </w:tblStylePr>
    <w:tblStylePr w:type="band1Vert">
      <w:tblPr/>
      <w:tcPr>
        <w:shd w:val="clear" w:color="auto" w:fill="CECDE8" w:themeFill="accent2" w:themeFillTint="66"/>
      </w:tcPr>
    </w:tblStylePr>
    <w:tblStylePr w:type="band1Horz">
      <w:tblPr/>
      <w:tcPr>
        <w:shd w:val="clear" w:color="auto" w:fill="CECDE8" w:themeFill="accent2" w:themeFillTint="66"/>
      </w:tcPr>
    </w:tblStylePr>
  </w:style>
  <w:style w:type="table" w:styleId="5-3">
    <w:name w:val="Grid Table 5 Dark Accent 3"/>
    <w:basedOn w:val="a3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2EB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D739A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D739A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D739A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D739A" w:themeFill="accent3"/>
      </w:tcPr>
    </w:tblStylePr>
    <w:tblStylePr w:type="band1Vert">
      <w:tblPr/>
      <w:tcPr>
        <w:shd w:val="clear" w:color="auto" w:fill="BDC6D7" w:themeFill="accent3" w:themeFillTint="66"/>
      </w:tcPr>
    </w:tblStylePr>
    <w:tblStylePr w:type="band1Horz">
      <w:tblPr/>
      <w:tcPr>
        <w:shd w:val="clear" w:color="auto" w:fill="BDC6D7" w:themeFill="accent3" w:themeFillTint="66"/>
      </w:tcPr>
    </w:tblStylePr>
  </w:style>
  <w:style w:type="table" w:styleId="5-4">
    <w:name w:val="Grid Table 5 Dark Accent 4"/>
    <w:basedOn w:val="a3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1EAEF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997AF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997AF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997AF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997AF" w:themeFill="accent4"/>
      </w:tcPr>
    </w:tblStylePr>
    <w:tblStylePr w:type="band1Vert">
      <w:tblPr/>
      <w:tcPr>
        <w:shd w:val="clear" w:color="auto" w:fill="C3D5DF" w:themeFill="accent4" w:themeFillTint="66"/>
      </w:tcPr>
    </w:tblStylePr>
    <w:tblStylePr w:type="band1Horz">
      <w:tblPr/>
      <w:tcPr>
        <w:shd w:val="clear" w:color="auto" w:fill="C3D5DF" w:themeFill="accent4" w:themeFillTint="66"/>
      </w:tcPr>
    </w:tblStylePr>
  </w:style>
  <w:style w:type="table" w:styleId="5-5">
    <w:name w:val="Grid Table 5 Dark Accent 5"/>
    <w:basedOn w:val="a3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EF0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4ACB6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4ACB6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4ACB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4ACB6" w:themeFill="accent5"/>
      </w:tcPr>
    </w:tblStylePr>
    <w:tblStylePr w:type="band1Vert">
      <w:tblPr/>
      <w:tcPr>
        <w:shd w:val="clear" w:color="auto" w:fill="CDDDE1" w:themeFill="accent5" w:themeFillTint="66"/>
      </w:tcPr>
    </w:tblStylePr>
    <w:tblStylePr w:type="band1Horz">
      <w:tblPr/>
      <w:tcPr>
        <w:shd w:val="clear" w:color="auto" w:fill="CDDDE1" w:themeFill="accent5" w:themeFillTint="66"/>
      </w:tcPr>
    </w:tblStylePr>
  </w:style>
  <w:style w:type="table" w:styleId="5-6">
    <w:name w:val="Grid Table 5 Dark Accent 6"/>
    <w:basedOn w:val="a3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1E6E6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F8183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F8183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F8183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F8183" w:themeFill="accent6"/>
      </w:tcPr>
    </w:tblStylePr>
    <w:tblStylePr w:type="band1Vert">
      <w:tblPr/>
      <w:tcPr>
        <w:shd w:val="clear" w:color="auto" w:fill="C4CCCD" w:themeFill="accent6" w:themeFillTint="66"/>
      </w:tcPr>
    </w:tblStylePr>
    <w:tblStylePr w:type="band1Horz">
      <w:tblPr/>
      <w:tcPr>
        <w:shd w:val="clear" w:color="auto" w:fill="C4CCCD" w:themeFill="accent6" w:themeFillTint="66"/>
      </w:tcPr>
    </w:tblStylePr>
  </w:style>
  <w:style w:type="table" w:styleId="61">
    <w:name w:val="Grid Table 6 Colorful"/>
    <w:basedOn w:val="a3"/>
    <w:uiPriority w:val="51"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6-1">
    <w:name w:val="Grid Table 6 Colorful Accent 1"/>
    <w:basedOn w:val="a3"/>
    <w:uiPriority w:val="51"/>
    <w:rsid w:val="00572222"/>
    <w:pPr>
      <w:spacing w:after="0" w:line="240" w:lineRule="auto"/>
    </w:pPr>
    <w:rPr>
      <w:color w:val="864EA8" w:themeColor="accent1" w:themeShade="BF"/>
    </w:rPr>
    <w:tblPr>
      <w:tblStyleRowBandSize w:val="1"/>
      <w:tblStyleColBandSize w:val="1"/>
      <w:tblBorders>
        <w:top w:val="single" w:sz="4" w:space="0" w:color="CDB5DC" w:themeColor="accent1" w:themeTint="99"/>
        <w:left w:val="single" w:sz="4" w:space="0" w:color="CDB5DC" w:themeColor="accent1" w:themeTint="99"/>
        <w:bottom w:val="single" w:sz="4" w:space="0" w:color="CDB5DC" w:themeColor="accent1" w:themeTint="99"/>
        <w:right w:val="single" w:sz="4" w:space="0" w:color="CDB5DC" w:themeColor="accent1" w:themeTint="99"/>
        <w:insideH w:val="single" w:sz="4" w:space="0" w:color="CDB5DC" w:themeColor="accent1" w:themeTint="99"/>
        <w:insideV w:val="single" w:sz="4" w:space="0" w:color="CDB5DC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CDB5DC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DB5DC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E6F3" w:themeFill="accent1" w:themeFillTint="33"/>
      </w:tcPr>
    </w:tblStylePr>
    <w:tblStylePr w:type="band1Horz">
      <w:tblPr/>
      <w:tcPr>
        <w:shd w:val="clear" w:color="auto" w:fill="EEE6F3" w:themeFill="accent1" w:themeFillTint="33"/>
      </w:tcPr>
    </w:tblStylePr>
  </w:style>
  <w:style w:type="table" w:styleId="6-2">
    <w:name w:val="Grid Table 6 Colorful Accent 2"/>
    <w:basedOn w:val="a3"/>
    <w:uiPriority w:val="51"/>
    <w:rsid w:val="00572222"/>
    <w:pPr>
      <w:spacing w:after="0" w:line="240" w:lineRule="auto"/>
    </w:pPr>
    <w:rPr>
      <w:color w:val="514DAA" w:themeColor="accent2" w:themeShade="BF"/>
    </w:rPr>
    <w:tblPr>
      <w:tblStyleRowBandSize w:val="1"/>
      <w:tblStyleColBandSize w:val="1"/>
      <w:tblBorders>
        <w:top w:val="single" w:sz="4" w:space="0" w:color="B6B5DD" w:themeColor="accent2" w:themeTint="99"/>
        <w:left w:val="single" w:sz="4" w:space="0" w:color="B6B5DD" w:themeColor="accent2" w:themeTint="99"/>
        <w:bottom w:val="single" w:sz="4" w:space="0" w:color="B6B5DD" w:themeColor="accent2" w:themeTint="99"/>
        <w:right w:val="single" w:sz="4" w:space="0" w:color="B6B5DD" w:themeColor="accent2" w:themeTint="99"/>
        <w:insideH w:val="single" w:sz="4" w:space="0" w:color="B6B5DD" w:themeColor="accent2" w:themeTint="99"/>
        <w:insideV w:val="single" w:sz="4" w:space="0" w:color="B6B5DD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B6B5DD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6B5DD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6F3" w:themeFill="accent2" w:themeFillTint="33"/>
      </w:tcPr>
    </w:tblStylePr>
    <w:tblStylePr w:type="band1Horz">
      <w:tblPr/>
      <w:tcPr>
        <w:shd w:val="clear" w:color="auto" w:fill="E6E6F3" w:themeFill="accent2" w:themeFillTint="33"/>
      </w:tcPr>
    </w:tblStylePr>
  </w:style>
  <w:style w:type="table" w:styleId="6-3">
    <w:name w:val="Grid Table 6 Colorful Accent 3"/>
    <w:basedOn w:val="a3"/>
    <w:uiPriority w:val="51"/>
    <w:rsid w:val="00572222"/>
    <w:pPr>
      <w:spacing w:after="0" w:line="240" w:lineRule="auto"/>
    </w:pPr>
    <w:rPr>
      <w:color w:val="455673" w:themeColor="accent3" w:themeShade="BF"/>
    </w:rPr>
    <w:tblPr>
      <w:tblStyleRowBandSize w:val="1"/>
      <w:tblStyleColBandSize w:val="1"/>
      <w:tblBorders>
        <w:top w:val="single" w:sz="4" w:space="0" w:color="9CAAC3" w:themeColor="accent3" w:themeTint="99"/>
        <w:left w:val="single" w:sz="4" w:space="0" w:color="9CAAC3" w:themeColor="accent3" w:themeTint="99"/>
        <w:bottom w:val="single" w:sz="4" w:space="0" w:color="9CAAC3" w:themeColor="accent3" w:themeTint="99"/>
        <w:right w:val="single" w:sz="4" w:space="0" w:color="9CAAC3" w:themeColor="accent3" w:themeTint="99"/>
        <w:insideH w:val="single" w:sz="4" w:space="0" w:color="9CAAC3" w:themeColor="accent3" w:themeTint="99"/>
        <w:insideV w:val="single" w:sz="4" w:space="0" w:color="9CAAC3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9CAAC3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AAC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2EB" w:themeFill="accent3" w:themeFillTint="33"/>
      </w:tcPr>
    </w:tblStylePr>
    <w:tblStylePr w:type="band1Horz">
      <w:tblPr/>
      <w:tcPr>
        <w:shd w:val="clear" w:color="auto" w:fill="DEE2EB" w:themeFill="accent3" w:themeFillTint="33"/>
      </w:tcPr>
    </w:tblStylePr>
  </w:style>
  <w:style w:type="table" w:styleId="6-4">
    <w:name w:val="Grid Table 6 Colorful Accent 4"/>
    <w:basedOn w:val="a3"/>
    <w:uiPriority w:val="51"/>
    <w:rsid w:val="00572222"/>
    <w:pPr>
      <w:spacing w:after="0" w:line="240" w:lineRule="auto"/>
    </w:pPr>
    <w:rPr>
      <w:color w:val="497288" w:themeColor="accent4" w:themeShade="BF"/>
    </w:rPr>
    <w:tblPr>
      <w:tblStyleRowBandSize w:val="1"/>
      <w:tblStyleColBandSize w:val="1"/>
      <w:tblBorders>
        <w:top w:val="single" w:sz="4" w:space="0" w:color="A5C0CF" w:themeColor="accent4" w:themeTint="99"/>
        <w:left w:val="single" w:sz="4" w:space="0" w:color="A5C0CF" w:themeColor="accent4" w:themeTint="99"/>
        <w:bottom w:val="single" w:sz="4" w:space="0" w:color="A5C0CF" w:themeColor="accent4" w:themeTint="99"/>
        <w:right w:val="single" w:sz="4" w:space="0" w:color="A5C0CF" w:themeColor="accent4" w:themeTint="99"/>
        <w:insideH w:val="single" w:sz="4" w:space="0" w:color="A5C0CF" w:themeColor="accent4" w:themeTint="99"/>
        <w:insideV w:val="single" w:sz="4" w:space="0" w:color="A5C0CF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A5C0CF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5C0C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EAEF" w:themeFill="accent4" w:themeFillTint="33"/>
      </w:tcPr>
    </w:tblStylePr>
    <w:tblStylePr w:type="band1Horz">
      <w:tblPr/>
      <w:tcPr>
        <w:shd w:val="clear" w:color="auto" w:fill="E1EAEF" w:themeFill="accent4" w:themeFillTint="33"/>
      </w:tcPr>
    </w:tblStylePr>
  </w:style>
  <w:style w:type="table" w:styleId="6-5">
    <w:name w:val="Grid Table 6 Colorful Accent 5"/>
    <w:basedOn w:val="a3"/>
    <w:uiPriority w:val="51"/>
    <w:rsid w:val="00572222"/>
    <w:pPr>
      <w:spacing w:after="0" w:line="240" w:lineRule="auto"/>
    </w:pPr>
    <w:rPr>
      <w:color w:val="578793" w:themeColor="accent5" w:themeShade="BF"/>
    </w:rPr>
    <w:tblPr>
      <w:tblStyleRowBandSize w:val="1"/>
      <w:tblStyleColBandSize w:val="1"/>
      <w:tblBorders>
        <w:top w:val="single" w:sz="4" w:space="0" w:color="B5CDD3" w:themeColor="accent5" w:themeTint="99"/>
        <w:left w:val="single" w:sz="4" w:space="0" w:color="B5CDD3" w:themeColor="accent5" w:themeTint="99"/>
        <w:bottom w:val="single" w:sz="4" w:space="0" w:color="B5CDD3" w:themeColor="accent5" w:themeTint="99"/>
        <w:right w:val="single" w:sz="4" w:space="0" w:color="B5CDD3" w:themeColor="accent5" w:themeTint="99"/>
        <w:insideH w:val="single" w:sz="4" w:space="0" w:color="B5CDD3" w:themeColor="accent5" w:themeTint="99"/>
        <w:insideV w:val="single" w:sz="4" w:space="0" w:color="B5CDD3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B5CDD3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5CDD3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F0" w:themeFill="accent5" w:themeFillTint="33"/>
      </w:tcPr>
    </w:tblStylePr>
    <w:tblStylePr w:type="band1Horz">
      <w:tblPr/>
      <w:tcPr>
        <w:shd w:val="clear" w:color="auto" w:fill="E6EEF0" w:themeFill="accent5" w:themeFillTint="33"/>
      </w:tcPr>
    </w:tblStylePr>
  </w:style>
  <w:style w:type="table" w:styleId="6-6">
    <w:name w:val="Grid Table 6 Colorful Accent 6"/>
    <w:basedOn w:val="a3"/>
    <w:uiPriority w:val="51"/>
    <w:rsid w:val="00572222"/>
    <w:pPr>
      <w:spacing w:after="0" w:line="240" w:lineRule="auto"/>
    </w:pPr>
    <w:rPr>
      <w:color w:val="536061" w:themeColor="accent6" w:themeShade="BF"/>
    </w:rPr>
    <w:tblPr>
      <w:tblStyleRowBandSize w:val="1"/>
      <w:tblStyleColBandSize w:val="1"/>
      <w:tblBorders>
        <w:top w:val="single" w:sz="4" w:space="0" w:color="A7B3B5" w:themeColor="accent6" w:themeTint="99"/>
        <w:left w:val="single" w:sz="4" w:space="0" w:color="A7B3B5" w:themeColor="accent6" w:themeTint="99"/>
        <w:bottom w:val="single" w:sz="4" w:space="0" w:color="A7B3B5" w:themeColor="accent6" w:themeTint="99"/>
        <w:right w:val="single" w:sz="4" w:space="0" w:color="A7B3B5" w:themeColor="accent6" w:themeTint="99"/>
        <w:insideH w:val="single" w:sz="4" w:space="0" w:color="A7B3B5" w:themeColor="accent6" w:themeTint="99"/>
        <w:insideV w:val="single" w:sz="4" w:space="0" w:color="A7B3B5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A7B3B5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7B3B5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E6E6" w:themeFill="accent6" w:themeFillTint="33"/>
      </w:tcPr>
    </w:tblStylePr>
    <w:tblStylePr w:type="band1Horz">
      <w:tblPr/>
      <w:tcPr>
        <w:shd w:val="clear" w:color="auto" w:fill="E1E6E6" w:themeFill="accent6" w:themeFillTint="33"/>
      </w:tcPr>
    </w:tblStylePr>
  </w:style>
  <w:style w:type="table" w:styleId="71">
    <w:name w:val="Grid Table 7 Colorful"/>
    <w:basedOn w:val="a3"/>
    <w:uiPriority w:val="52"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7-1">
    <w:name w:val="Grid Table 7 Colorful Accent 1"/>
    <w:basedOn w:val="a3"/>
    <w:uiPriority w:val="52"/>
    <w:rsid w:val="00572222"/>
    <w:pPr>
      <w:spacing w:after="0" w:line="240" w:lineRule="auto"/>
    </w:pPr>
    <w:rPr>
      <w:color w:val="864EA8" w:themeColor="accent1" w:themeShade="BF"/>
    </w:rPr>
    <w:tblPr>
      <w:tblStyleRowBandSize w:val="1"/>
      <w:tblStyleColBandSize w:val="1"/>
      <w:tblBorders>
        <w:top w:val="single" w:sz="4" w:space="0" w:color="CDB5DC" w:themeColor="accent1" w:themeTint="99"/>
        <w:left w:val="single" w:sz="4" w:space="0" w:color="CDB5DC" w:themeColor="accent1" w:themeTint="99"/>
        <w:bottom w:val="single" w:sz="4" w:space="0" w:color="CDB5DC" w:themeColor="accent1" w:themeTint="99"/>
        <w:right w:val="single" w:sz="4" w:space="0" w:color="CDB5DC" w:themeColor="accent1" w:themeTint="99"/>
        <w:insideH w:val="single" w:sz="4" w:space="0" w:color="CDB5DC" w:themeColor="accent1" w:themeTint="99"/>
        <w:insideV w:val="single" w:sz="4" w:space="0" w:color="CDB5DC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EE6F3" w:themeFill="accent1" w:themeFillTint="33"/>
      </w:tcPr>
    </w:tblStylePr>
    <w:tblStylePr w:type="band1Horz">
      <w:tblPr/>
      <w:tcPr>
        <w:shd w:val="clear" w:color="auto" w:fill="EEE6F3" w:themeFill="accent1" w:themeFillTint="33"/>
      </w:tcPr>
    </w:tblStylePr>
    <w:tblStylePr w:type="neCell">
      <w:tblPr/>
      <w:tcPr>
        <w:tcBorders>
          <w:bottom w:val="single" w:sz="4" w:space="0" w:color="CDB5DC" w:themeColor="accent1" w:themeTint="99"/>
        </w:tcBorders>
      </w:tcPr>
    </w:tblStylePr>
    <w:tblStylePr w:type="nwCell">
      <w:tblPr/>
      <w:tcPr>
        <w:tcBorders>
          <w:bottom w:val="single" w:sz="4" w:space="0" w:color="CDB5DC" w:themeColor="accent1" w:themeTint="99"/>
        </w:tcBorders>
      </w:tcPr>
    </w:tblStylePr>
    <w:tblStylePr w:type="seCell">
      <w:tblPr/>
      <w:tcPr>
        <w:tcBorders>
          <w:top w:val="single" w:sz="4" w:space="0" w:color="CDB5DC" w:themeColor="accent1" w:themeTint="99"/>
        </w:tcBorders>
      </w:tcPr>
    </w:tblStylePr>
    <w:tblStylePr w:type="swCell">
      <w:tblPr/>
      <w:tcPr>
        <w:tcBorders>
          <w:top w:val="single" w:sz="4" w:space="0" w:color="CDB5DC" w:themeColor="accent1" w:themeTint="99"/>
        </w:tcBorders>
      </w:tcPr>
    </w:tblStylePr>
  </w:style>
  <w:style w:type="table" w:styleId="7-2">
    <w:name w:val="Grid Table 7 Colorful Accent 2"/>
    <w:basedOn w:val="a3"/>
    <w:uiPriority w:val="52"/>
    <w:rsid w:val="00572222"/>
    <w:pPr>
      <w:spacing w:after="0" w:line="240" w:lineRule="auto"/>
    </w:pPr>
    <w:rPr>
      <w:color w:val="514DAA" w:themeColor="accent2" w:themeShade="BF"/>
    </w:rPr>
    <w:tblPr>
      <w:tblStyleRowBandSize w:val="1"/>
      <w:tblStyleColBandSize w:val="1"/>
      <w:tblBorders>
        <w:top w:val="single" w:sz="4" w:space="0" w:color="B6B5DD" w:themeColor="accent2" w:themeTint="99"/>
        <w:left w:val="single" w:sz="4" w:space="0" w:color="B6B5DD" w:themeColor="accent2" w:themeTint="99"/>
        <w:bottom w:val="single" w:sz="4" w:space="0" w:color="B6B5DD" w:themeColor="accent2" w:themeTint="99"/>
        <w:right w:val="single" w:sz="4" w:space="0" w:color="B6B5DD" w:themeColor="accent2" w:themeTint="99"/>
        <w:insideH w:val="single" w:sz="4" w:space="0" w:color="B6B5DD" w:themeColor="accent2" w:themeTint="99"/>
        <w:insideV w:val="single" w:sz="4" w:space="0" w:color="B6B5DD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6E6F3" w:themeFill="accent2" w:themeFillTint="33"/>
      </w:tcPr>
    </w:tblStylePr>
    <w:tblStylePr w:type="band1Horz">
      <w:tblPr/>
      <w:tcPr>
        <w:shd w:val="clear" w:color="auto" w:fill="E6E6F3" w:themeFill="accent2" w:themeFillTint="33"/>
      </w:tcPr>
    </w:tblStylePr>
    <w:tblStylePr w:type="neCell">
      <w:tblPr/>
      <w:tcPr>
        <w:tcBorders>
          <w:bottom w:val="single" w:sz="4" w:space="0" w:color="B6B5DD" w:themeColor="accent2" w:themeTint="99"/>
        </w:tcBorders>
      </w:tcPr>
    </w:tblStylePr>
    <w:tblStylePr w:type="nwCell">
      <w:tblPr/>
      <w:tcPr>
        <w:tcBorders>
          <w:bottom w:val="single" w:sz="4" w:space="0" w:color="B6B5DD" w:themeColor="accent2" w:themeTint="99"/>
        </w:tcBorders>
      </w:tcPr>
    </w:tblStylePr>
    <w:tblStylePr w:type="seCell">
      <w:tblPr/>
      <w:tcPr>
        <w:tcBorders>
          <w:top w:val="single" w:sz="4" w:space="0" w:color="B6B5DD" w:themeColor="accent2" w:themeTint="99"/>
        </w:tcBorders>
      </w:tcPr>
    </w:tblStylePr>
    <w:tblStylePr w:type="swCell">
      <w:tblPr/>
      <w:tcPr>
        <w:tcBorders>
          <w:top w:val="single" w:sz="4" w:space="0" w:color="B6B5DD" w:themeColor="accent2" w:themeTint="99"/>
        </w:tcBorders>
      </w:tcPr>
    </w:tblStylePr>
  </w:style>
  <w:style w:type="table" w:styleId="7-3">
    <w:name w:val="Grid Table 7 Colorful Accent 3"/>
    <w:basedOn w:val="a3"/>
    <w:uiPriority w:val="52"/>
    <w:rsid w:val="00572222"/>
    <w:pPr>
      <w:spacing w:after="0" w:line="240" w:lineRule="auto"/>
    </w:pPr>
    <w:rPr>
      <w:color w:val="455673" w:themeColor="accent3" w:themeShade="BF"/>
    </w:rPr>
    <w:tblPr>
      <w:tblStyleRowBandSize w:val="1"/>
      <w:tblStyleColBandSize w:val="1"/>
      <w:tblBorders>
        <w:top w:val="single" w:sz="4" w:space="0" w:color="9CAAC3" w:themeColor="accent3" w:themeTint="99"/>
        <w:left w:val="single" w:sz="4" w:space="0" w:color="9CAAC3" w:themeColor="accent3" w:themeTint="99"/>
        <w:bottom w:val="single" w:sz="4" w:space="0" w:color="9CAAC3" w:themeColor="accent3" w:themeTint="99"/>
        <w:right w:val="single" w:sz="4" w:space="0" w:color="9CAAC3" w:themeColor="accent3" w:themeTint="99"/>
        <w:insideH w:val="single" w:sz="4" w:space="0" w:color="9CAAC3" w:themeColor="accent3" w:themeTint="99"/>
        <w:insideV w:val="single" w:sz="4" w:space="0" w:color="9CAAC3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2EB" w:themeFill="accent3" w:themeFillTint="33"/>
      </w:tcPr>
    </w:tblStylePr>
    <w:tblStylePr w:type="band1Horz">
      <w:tblPr/>
      <w:tcPr>
        <w:shd w:val="clear" w:color="auto" w:fill="DEE2EB" w:themeFill="accent3" w:themeFillTint="33"/>
      </w:tcPr>
    </w:tblStylePr>
    <w:tblStylePr w:type="neCell">
      <w:tblPr/>
      <w:tcPr>
        <w:tcBorders>
          <w:bottom w:val="single" w:sz="4" w:space="0" w:color="9CAAC3" w:themeColor="accent3" w:themeTint="99"/>
        </w:tcBorders>
      </w:tcPr>
    </w:tblStylePr>
    <w:tblStylePr w:type="nwCell">
      <w:tblPr/>
      <w:tcPr>
        <w:tcBorders>
          <w:bottom w:val="single" w:sz="4" w:space="0" w:color="9CAAC3" w:themeColor="accent3" w:themeTint="99"/>
        </w:tcBorders>
      </w:tcPr>
    </w:tblStylePr>
    <w:tblStylePr w:type="seCell">
      <w:tblPr/>
      <w:tcPr>
        <w:tcBorders>
          <w:top w:val="single" w:sz="4" w:space="0" w:color="9CAAC3" w:themeColor="accent3" w:themeTint="99"/>
        </w:tcBorders>
      </w:tcPr>
    </w:tblStylePr>
    <w:tblStylePr w:type="swCell">
      <w:tblPr/>
      <w:tcPr>
        <w:tcBorders>
          <w:top w:val="single" w:sz="4" w:space="0" w:color="9CAAC3" w:themeColor="accent3" w:themeTint="99"/>
        </w:tcBorders>
      </w:tcPr>
    </w:tblStylePr>
  </w:style>
  <w:style w:type="table" w:styleId="7-4">
    <w:name w:val="Grid Table 7 Colorful Accent 4"/>
    <w:basedOn w:val="a3"/>
    <w:uiPriority w:val="52"/>
    <w:rsid w:val="00572222"/>
    <w:pPr>
      <w:spacing w:after="0" w:line="240" w:lineRule="auto"/>
    </w:pPr>
    <w:rPr>
      <w:color w:val="497288" w:themeColor="accent4" w:themeShade="BF"/>
    </w:rPr>
    <w:tblPr>
      <w:tblStyleRowBandSize w:val="1"/>
      <w:tblStyleColBandSize w:val="1"/>
      <w:tblBorders>
        <w:top w:val="single" w:sz="4" w:space="0" w:color="A5C0CF" w:themeColor="accent4" w:themeTint="99"/>
        <w:left w:val="single" w:sz="4" w:space="0" w:color="A5C0CF" w:themeColor="accent4" w:themeTint="99"/>
        <w:bottom w:val="single" w:sz="4" w:space="0" w:color="A5C0CF" w:themeColor="accent4" w:themeTint="99"/>
        <w:right w:val="single" w:sz="4" w:space="0" w:color="A5C0CF" w:themeColor="accent4" w:themeTint="99"/>
        <w:insideH w:val="single" w:sz="4" w:space="0" w:color="A5C0CF" w:themeColor="accent4" w:themeTint="99"/>
        <w:insideV w:val="single" w:sz="4" w:space="0" w:color="A5C0CF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1EAEF" w:themeFill="accent4" w:themeFillTint="33"/>
      </w:tcPr>
    </w:tblStylePr>
    <w:tblStylePr w:type="band1Horz">
      <w:tblPr/>
      <w:tcPr>
        <w:shd w:val="clear" w:color="auto" w:fill="E1EAEF" w:themeFill="accent4" w:themeFillTint="33"/>
      </w:tcPr>
    </w:tblStylePr>
    <w:tblStylePr w:type="neCell">
      <w:tblPr/>
      <w:tcPr>
        <w:tcBorders>
          <w:bottom w:val="single" w:sz="4" w:space="0" w:color="A5C0CF" w:themeColor="accent4" w:themeTint="99"/>
        </w:tcBorders>
      </w:tcPr>
    </w:tblStylePr>
    <w:tblStylePr w:type="nwCell">
      <w:tblPr/>
      <w:tcPr>
        <w:tcBorders>
          <w:bottom w:val="single" w:sz="4" w:space="0" w:color="A5C0CF" w:themeColor="accent4" w:themeTint="99"/>
        </w:tcBorders>
      </w:tcPr>
    </w:tblStylePr>
    <w:tblStylePr w:type="seCell">
      <w:tblPr/>
      <w:tcPr>
        <w:tcBorders>
          <w:top w:val="single" w:sz="4" w:space="0" w:color="A5C0CF" w:themeColor="accent4" w:themeTint="99"/>
        </w:tcBorders>
      </w:tcPr>
    </w:tblStylePr>
    <w:tblStylePr w:type="swCell">
      <w:tblPr/>
      <w:tcPr>
        <w:tcBorders>
          <w:top w:val="single" w:sz="4" w:space="0" w:color="A5C0CF" w:themeColor="accent4" w:themeTint="99"/>
        </w:tcBorders>
      </w:tcPr>
    </w:tblStylePr>
  </w:style>
  <w:style w:type="table" w:styleId="7-5">
    <w:name w:val="Grid Table 7 Colorful Accent 5"/>
    <w:basedOn w:val="a3"/>
    <w:uiPriority w:val="52"/>
    <w:rsid w:val="00572222"/>
    <w:pPr>
      <w:spacing w:after="0" w:line="240" w:lineRule="auto"/>
    </w:pPr>
    <w:rPr>
      <w:color w:val="578793" w:themeColor="accent5" w:themeShade="BF"/>
    </w:rPr>
    <w:tblPr>
      <w:tblStyleRowBandSize w:val="1"/>
      <w:tblStyleColBandSize w:val="1"/>
      <w:tblBorders>
        <w:top w:val="single" w:sz="4" w:space="0" w:color="B5CDD3" w:themeColor="accent5" w:themeTint="99"/>
        <w:left w:val="single" w:sz="4" w:space="0" w:color="B5CDD3" w:themeColor="accent5" w:themeTint="99"/>
        <w:bottom w:val="single" w:sz="4" w:space="0" w:color="B5CDD3" w:themeColor="accent5" w:themeTint="99"/>
        <w:right w:val="single" w:sz="4" w:space="0" w:color="B5CDD3" w:themeColor="accent5" w:themeTint="99"/>
        <w:insideH w:val="single" w:sz="4" w:space="0" w:color="B5CDD3" w:themeColor="accent5" w:themeTint="99"/>
        <w:insideV w:val="single" w:sz="4" w:space="0" w:color="B5CDD3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6EEF0" w:themeFill="accent5" w:themeFillTint="33"/>
      </w:tcPr>
    </w:tblStylePr>
    <w:tblStylePr w:type="band1Horz">
      <w:tblPr/>
      <w:tcPr>
        <w:shd w:val="clear" w:color="auto" w:fill="E6EEF0" w:themeFill="accent5" w:themeFillTint="33"/>
      </w:tcPr>
    </w:tblStylePr>
    <w:tblStylePr w:type="neCell">
      <w:tblPr/>
      <w:tcPr>
        <w:tcBorders>
          <w:bottom w:val="single" w:sz="4" w:space="0" w:color="B5CDD3" w:themeColor="accent5" w:themeTint="99"/>
        </w:tcBorders>
      </w:tcPr>
    </w:tblStylePr>
    <w:tblStylePr w:type="nwCell">
      <w:tblPr/>
      <w:tcPr>
        <w:tcBorders>
          <w:bottom w:val="single" w:sz="4" w:space="0" w:color="B5CDD3" w:themeColor="accent5" w:themeTint="99"/>
        </w:tcBorders>
      </w:tcPr>
    </w:tblStylePr>
    <w:tblStylePr w:type="seCell">
      <w:tblPr/>
      <w:tcPr>
        <w:tcBorders>
          <w:top w:val="single" w:sz="4" w:space="0" w:color="B5CDD3" w:themeColor="accent5" w:themeTint="99"/>
        </w:tcBorders>
      </w:tcPr>
    </w:tblStylePr>
    <w:tblStylePr w:type="swCell">
      <w:tblPr/>
      <w:tcPr>
        <w:tcBorders>
          <w:top w:val="single" w:sz="4" w:space="0" w:color="B5CDD3" w:themeColor="accent5" w:themeTint="99"/>
        </w:tcBorders>
      </w:tcPr>
    </w:tblStylePr>
  </w:style>
  <w:style w:type="table" w:styleId="7-6">
    <w:name w:val="Grid Table 7 Colorful Accent 6"/>
    <w:basedOn w:val="a3"/>
    <w:uiPriority w:val="52"/>
    <w:rsid w:val="00572222"/>
    <w:pPr>
      <w:spacing w:after="0" w:line="240" w:lineRule="auto"/>
    </w:pPr>
    <w:rPr>
      <w:color w:val="536061" w:themeColor="accent6" w:themeShade="BF"/>
    </w:rPr>
    <w:tblPr>
      <w:tblStyleRowBandSize w:val="1"/>
      <w:tblStyleColBandSize w:val="1"/>
      <w:tblBorders>
        <w:top w:val="single" w:sz="4" w:space="0" w:color="A7B3B5" w:themeColor="accent6" w:themeTint="99"/>
        <w:left w:val="single" w:sz="4" w:space="0" w:color="A7B3B5" w:themeColor="accent6" w:themeTint="99"/>
        <w:bottom w:val="single" w:sz="4" w:space="0" w:color="A7B3B5" w:themeColor="accent6" w:themeTint="99"/>
        <w:right w:val="single" w:sz="4" w:space="0" w:color="A7B3B5" w:themeColor="accent6" w:themeTint="99"/>
        <w:insideH w:val="single" w:sz="4" w:space="0" w:color="A7B3B5" w:themeColor="accent6" w:themeTint="99"/>
        <w:insideV w:val="single" w:sz="4" w:space="0" w:color="A7B3B5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1E6E6" w:themeFill="accent6" w:themeFillTint="33"/>
      </w:tcPr>
    </w:tblStylePr>
    <w:tblStylePr w:type="band1Horz">
      <w:tblPr/>
      <w:tcPr>
        <w:shd w:val="clear" w:color="auto" w:fill="E1E6E6" w:themeFill="accent6" w:themeFillTint="33"/>
      </w:tcPr>
    </w:tblStylePr>
    <w:tblStylePr w:type="neCell">
      <w:tblPr/>
      <w:tcPr>
        <w:tcBorders>
          <w:bottom w:val="single" w:sz="4" w:space="0" w:color="A7B3B5" w:themeColor="accent6" w:themeTint="99"/>
        </w:tcBorders>
      </w:tcPr>
    </w:tblStylePr>
    <w:tblStylePr w:type="nwCell">
      <w:tblPr/>
      <w:tcPr>
        <w:tcBorders>
          <w:bottom w:val="single" w:sz="4" w:space="0" w:color="A7B3B5" w:themeColor="accent6" w:themeTint="99"/>
        </w:tcBorders>
      </w:tcPr>
    </w:tblStylePr>
    <w:tblStylePr w:type="seCell">
      <w:tblPr/>
      <w:tcPr>
        <w:tcBorders>
          <w:top w:val="single" w:sz="4" w:space="0" w:color="A7B3B5" w:themeColor="accent6" w:themeTint="99"/>
        </w:tcBorders>
      </w:tcPr>
    </w:tblStylePr>
    <w:tblStylePr w:type="swCell">
      <w:tblPr/>
      <w:tcPr>
        <w:tcBorders>
          <w:top w:val="single" w:sz="4" w:space="0" w:color="A7B3B5" w:themeColor="accent6" w:themeTint="99"/>
        </w:tcBorders>
      </w:tcPr>
    </w:tblStylePr>
  </w:style>
  <w:style w:type="character" w:customStyle="1" w:styleId="32">
    <w:name w:val="見出し 3 (文字)"/>
    <w:basedOn w:val="a2"/>
    <w:link w:val="31"/>
    <w:uiPriority w:val="9"/>
    <w:semiHidden/>
    <w:rsid w:val="00572222"/>
    <w:rPr>
      <w:rFonts w:asciiTheme="majorHAnsi" w:eastAsiaTheme="majorEastAsia" w:hAnsiTheme="majorHAnsi" w:cstheme="majorBidi"/>
      <w:color w:val="593470" w:themeColor="accent1" w:themeShade="7F"/>
      <w:kern w:val="16"/>
      <w:sz w:val="24"/>
      <w:szCs w:val="24"/>
      <w14:ligatures w14:val="standardContextual"/>
      <w14:numForm w14:val="oldStyle"/>
      <w14:numSpacing w14:val="proportional"/>
      <w14:cntxtAlts/>
    </w:rPr>
  </w:style>
  <w:style w:type="character" w:customStyle="1" w:styleId="42">
    <w:name w:val="見出し 4 (文字)"/>
    <w:basedOn w:val="a2"/>
    <w:link w:val="41"/>
    <w:uiPriority w:val="9"/>
    <w:semiHidden/>
    <w:rsid w:val="00572222"/>
    <w:rPr>
      <w:rFonts w:asciiTheme="majorHAnsi" w:eastAsiaTheme="majorEastAsia" w:hAnsiTheme="majorHAnsi" w:cstheme="majorBidi"/>
      <w:i/>
      <w:iCs/>
      <w:color w:val="864EA8" w:themeColor="accent1" w:themeShade="BF"/>
      <w:kern w:val="16"/>
      <w:sz w:val="22"/>
      <w14:ligatures w14:val="standardContextual"/>
      <w14:numForm w14:val="oldStyle"/>
      <w14:numSpacing w14:val="proportional"/>
      <w14:cntxtAlts/>
    </w:rPr>
  </w:style>
  <w:style w:type="character" w:customStyle="1" w:styleId="52">
    <w:name w:val="見出し 5 (文字)"/>
    <w:basedOn w:val="a2"/>
    <w:link w:val="51"/>
    <w:uiPriority w:val="9"/>
    <w:semiHidden/>
    <w:rsid w:val="00572222"/>
    <w:rPr>
      <w:rFonts w:asciiTheme="majorHAnsi" w:eastAsiaTheme="majorEastAsia" w:hAnsiTheme="majorHAnsi" w:cstheme="majorBidi"/>
      <w:color w:val="864EA8" w:themeColor="accent1" w:themeShade="BF"/>
      <w:kern w:val="16"/>
      <w:sz w:val="22"/>
      <w14:ligatures w14:val="standardContextual"/>
      <w14:numForm w14:val="oldStyle"/>
      <w14:numSpacing w14:val="proportional"/>
      <w14:cntxtAlts/>
    </w:rPr>
  </w:style>
  <w:style w:type="character" w:customStyle="1" w:styleId="60">
    <w:name w:val="見出し 6 (文字)"/>
    <w:basedOn w:val="a2"/>
    <w:link w:val="6"/>
    <w:uiPriority w:val="9"/>
    <w:semiHidden/>
    <w:rsid w:val="00572222"/>
    <w:rPr>
      <w:rFonts w:asciiTheme="majorHAnsi" w:eastAsiaTheme="majorEastAsia" w:hAnsiTheme="majorHAnsi" w:cstheme="majorBidi"/>
      <w:color w:val="593470" w:themeColor="accent1" w:themeShade="7F"/>
      <w:kern w:val="16"/>
      <w:sz w:val="22"/>
      <w14:ligatures w14:val="standardContextual"/>
      <w14:numForm w14:val="oldStyle"/>
      <w14:numSpacing w14:val="proportional"/>
      <w14:cntxtAlts/>
    </w:rPr>
  </w:style>
  <w:style w:type="character" w:customStyle="1" w:styleId="70">
    <w:name w:val="見出し 7 (文字)"/>
    <w:basedOn w:val="a2"/>
    <w:link w:val="7"/>
    <w:uiPriority w:val="9"/>
    <w:semiHidden/>
    <w:rsid w:val="00572222"/>
    <w:rPr>
      <w:rFonts w:asciiTheme="majorHAnsi" w:eastAsiaTheme="majorEastAsia" w:hAnsiTheme="majorHAnsi" w:cstheme="majorBidi"/>
      <w:i/>
      <w:iCs/>
      <w:color w:val="593470" w:themeColor="accent1" w:themeShade="7F"/>
      <w:kern w:val="16"/>
      <w:sz w:val="22"/>
      <w14:ligatures w14:val="standardContextual"/>
      <w14:numForm w14:val="oldStyle"/>
      <w14:numSpacing w14:val="proportional"/>
      <w14:cntxtAlts/>
    </w:rPr>
  </w:style>
  <w:style w:type="character" w:customStyle="1" w:styleId="80">
    <w:name w:val="見出し 8 (文字)"/>
    <w:basedOn w:val="a2"/>
    <w:link w:val="8"/>
    <w:uiPriority w:val="9"/>
    <w:semiHidden/>
    <w:rsid w:val="00572222"/>
    <w:rPr>
      <w:rFonts w:asciiTheme="majorHAnsi" w:eastAsiaTheme="majorEastAsia" w:hAnsiTheme="majorHAnsi" w:cstheme="majorBidi"/>
      <w:color w:val="272727" w:themeColor="text1" w:themeTint="D8"/>
      <w:kern w:val="16"/>
      <w:sz w:val="22"/>
      <w:szCs w:val="21"/>
      <w14:ligatures w14:val="standardContextual"/>
      <w14:numForm w14:val="oldStyle"/>
      <w14:numSpacing w14:val="proportional"/>
      <w14:cntxtAlts/>
    </w:rPr>
  </w:style>
  <w:style w:type="character" w:customStyle="1" w:styleId="90">
    <w:name w:val="見出し 9 (文字)"/>
    <w:basedOn w:val="a2"/>
    <w:link w:val="9"/>
    <w:uiPriority w:val="9"/>
    <w:semiHidden/>
    <w:rsid w:val="00572222"/>
    <w:rPr>
      <w:rFonts w:asciiTheme="majorHAnsi" w:eastAsiaTheme="majorEastAsia" w:hAnsiTheme="majorHAnsi" w:cstheme="majorBidi"/>
      <w:i/>
      <w:iCs/>
      <w:color w:val="272727" w:themeColor="text1" w:themeTint="D8"/>
      <w:kern w:val="16"/>
      <w:sz w:val="22"/>
      <w:szCs w:val="21"/>
      <w14:ligatures w14:val="standardContextual"/>
      <w14:numForm w14:val="oldStyle"/>
      <w14:numSpacing w14:val="proportional"/>
      <w14:cntxtAlts/>
    </w:rPr>
  </w:style>
  <w:style w:type="character" w:styleId="HTML">
    <w:name w:val="HTML Acronym"/>
    <w:basedOn w:val="a2"/>
    <w:uiPriority w:val="99"/>
    <w:semiHidden/>
    <w:unhideWhenUsed/>
    <w:rsid w:val="00572222"/>
    <w:rPr>
      <w:sz w:val="22"/>
    </w:rPr>
  </w:style>
  <w:style w:type="paragraph" w:styleId="HTML0">
    <w:name w:val="HTML Address"/>
    <w:basedOn w:val="a1"/>
    <w:link w:val="HTML1"/>
    <w:uiPriority w:val="99"/>
    <w:semiHidden/>
    <w:unhideWhenUsed/>
    <w:rsid w:val="00572222"/>
    <w:pPr>
      <w:widowControl/>
      <w:jc w:val="left"/>
    </w:pPr>
    <w:rPr>
      <w:rFonts w:eastAsia="Meiryo UI"/>
      <w:i/>
      <w:iCs/>
      <w:kern w:val="0"/>
      <w:sz w:val="22"/>
    </w:rPr>
  </w:style>
  <w:style w:type="character" w:customStyle="1" w:styleId="HTML1">
    <w:name w:val="HTML アドレス (文字)"/>
    <w:basedOn w:val="a2"/>
    <w:link w:val="HTML0"/>
    <w:uiPriority w:val="99"/>
    <w:semiHidden/>
    <w:rsid w:val="00572222"/>
    <w:rPr>
      <w:i/>
      <w:iCs/>
      <w:kern w:val="16"/>
      <w:sz w:val="22"/>
      <w14:ligatures w14:val="standardContextual"/>
      <w14:numForm w14:val="oldStyle"/>
      <w14:numSpacing w14:val="proportional"/>
      <w14:cntxtAlts/>
    </w:rPr>
  </w:style>
  <w:style w:type="character" w:styleId="HTML2">
    <w:name w:val="HTML Cite"/>
    <w:basedOn w:val="a2"/>
    <w:uiPriority w:val="99"/>
    <w:semiHidden/>
    <w:unhideWhenUsed/>
    <w:rsid w:val="00572222"/>
    <w:rPr>
      <w:i/>
      <w:iCs/>
      <w:sz w:val="22"/>
    </w:rPr>
  </w:style>
  <w:style w:type="character" w:styleId="HTML3">
    <w:name w:val="HTML Code"/>
    <w:basedOn w:val="a2"/>
    <w:uiPriority w:val="99"/>
    <w:semiHidden/>
    <w:unhideWhenUsed/>
    <w:rsid w:val="00572222"/>
    <w:rPr>
      <w:rFonts w:ascii="Consolas" w:hAnsi="Consolas"/>
      <w:sz w:val="22"/>
      <w:szCs w:val="20"/>
    </w:rPr>
  </w:style>
  <w:style w:type="character" w:styleId="HTML4">
    <w:name w:val="HTML Definition"/>
    <w:basedOn w:val="a2"/>
    <w:uiPriority w:val="99"/>
    <w:semiHidden/>
    <w:unhideWhenUsed/>
    <w:rsid w:val="00572222"/>
    <w:rPr>
      <w:i/>
      <w:iCs/>
      <w:sz w:val="22"/>
    </w:rPr>
  </w:style>
  <w:style w:type="character" w:styleId="HTML5">
    <w:name w:val="HTML Keyboard"/>
    <w:basedOn w:val="a2"/>
    <w:uiPriority w:val="99"/>
    <w:semiHidden/>
    <w:unhideWhenUsed/>
    <w:rsid w:val="00572222"/>
    <w:rPr>
      <w:rFonts w:ascii="Consolas" w:hAnsi="Consolas"/>
      <w:sz w:val="22"/>
      <w:szCs w:val="20"/>
    </w:rPr>
  </w:style>
  <w:style w:type="paragraph" w:styleId="HTML6">
    <w:name w:val="HTML Preformatted"/>
    <w:basedOn w:val="a1"/>
    <w:link w:val="HTML7"/>
    <w:uiPriority w:val="99"/>
    <w:semiHidden/>
    <w:unhideWhenUsed/>
    <w:rsid w:val="00572222"/>
    <w:pPr>
      <w:widowControl/>
      <w:jc w:val="left"/>
    </w:pPr>
    <w:rPr>
      <w:rFonts w:ascii="Consolas" w:eastAsia="Meiryo UI" w:hAnsi="Consolas"/>
      <w:kern w:val="0"/>
      <w:sz w:val="22"/>
    </w:rPr>
  </w:style>
  <w:style w:type="character" w:customStyle="1" w:styleId="HTML7">
    <w:name w:val="HTML 書式付き (文字)"/>
    <w:basedOn w:val="a2"/>
    <w:link w:val="HTML6"/>
    <w:uiPriority w:val="99"/>
    <w:semiHidden/>
    <w:rsid w:val="00572222"/>
    <w:rPr>
      <w:rFonts w:ascii="Consolas" w:hAnsi="Consolas"/>
      <w:kern w:val="16"/>
      <w:sz w:val="22"/>
      <w14:ligatures w14:val="standardContextual"/>
      <w14:numForm w14:val="oldStyle"/>
      <w14:numSpacing w14:val="proportional"/>
      <w14:cntxtAlts/>
    </w:rPr>
  </w:style>
  <w:style w:type="character" w:styleId="HTML8">
    <w:name w:val="HTML Sample"/>
    <w:basedOn w:val="a2"/>
    <w:uiPriority w:val="99"/>
    <w:semiHidden/>
    <w:unhideWhenUsed/>
    <w:rsid w:val="00572222"/>
    <w:rPr>
      <w:rFonts w:ascii="Consolas" w:hAnsi="Consolas"/>
      <w:sz w:val="24"/>
      <w:szCs w:val="24"/>
    </w:rPr>
  </w:style>
  <w:style w:type="character" w:styleId="HTML9">
    <w:name w:val="HTML Typewriter"/>
    <w:basedOn w:val="a2"/>
    <w:uiPriority w:val="99"/>
    <w:semiHidden/>
    <w:unhideWhenUsed/>
    <w:rsid w:val="00572222"/>
    <w:rPr>
      <w:rFonts w:ascii="Consolas" w:hAnsi="Consolas"/>
      <w:sz w:val="22"/>
      <w:szCs w:val="20"/>
    </w:rPr>
  </w:style>
  <w:style w:type="character" w:styleId="HTMLa">
    <w:name w:val="HTML Variable"/>
    <w:basedOn w:val="a2"/>
    <w:uiPriority w:val="99"/>
    <w:semiHidden/>
    <w:unhideWhenUsed/>
    <w:rsid w:val="00572222"/>
    <w:rPr>
      <w:i/>
      <w:iCs/>
      <w:sz w:val="22"/>
    </w:rPr>
  </w:style>
  <w:style w:type="character" w:styleId="afff1">
    <w:name w:val="Hyperlink"/>
    <w:basedOn w:val="a2"/>
    <w:uiPriority w:val="99"/>
    <w:semiHidden/>
    <w:unhideWhenUsed/>
    <w:rsid w:val="000F51EC"/>
    <w:rPr>
      <w:color w:val="314C5B" w:themeColor="accent4" w:themeShade="80"/>
      <w:sz w:val="22"/>
      <w:u w:val="single"/>
    </w:rPr>
  </w:style>
  <w:style w:type="paragraph" w:styleId="16">
    <w:name w:val="index 1"/>
    <w:basedOn w:val="a1"/>
    <w:next w:val="a1"/>
    <w:autoRedefine/>
    <w:uiPriority w:val="99"/>
    <w:semiHidden/>
    <w:unhideWhenUsed/>
    <w:rsid w:val="00572222"/>
    <w:pPr>
      <w:widowControl/>
      <w:ind w:left="200" w:hanging="200"/>
      <w:jc w:val="left"/>
    </w:pPr>
    <w:rPr>
      <w:rFonts w:eastAsia="Meiryo UI"/>
      <w:kern w:val="0"/>
      <w:sz w:val="22"/>
    </w:rPr>
  </w:style>
  <w:style w:type="paragraph" w:styleId="2a">
    <w:name w:val="index 2"/>
    <w:basedOn w:val="a1"/>
    <w:next w:val="a1"/>
    <w:autoRedefine/>
    <w:uiPriority w:val="99"/>
    <w:semiHidden/>
    <w:unhideWhenUsed/>
    <w:rsid w:val="00572222"/>
    <w:pPr>
      <w:widowControl/>
      <w:ind w:left="400" w:hanging="200"/>
      <w:jc w:val="left"/>
    </w:pPr>
    <w:rPr>
      <w:rFonts w:eastAsia="Meiryo UI"/>
      <w:kern w:val="0"/>
      <w:sz w:val="22"/>
    </w:rPr>
  </w:style>
  <w:style w:type="paragraph" w:styleId="38">
    <w:name w:val="index 3"/>
    <w:basedOn w:val="a1"/>
    <w:next w:val="a1"/>
    <w:autoRedefine/>
    <w:uiPriority w:val="99"/>
    <w:semiHidden/>
    <w:unhideWhenUsed/>
    <w:rsid w:val="00572222"/>
    <w:pPr>
      <w:widowControl/>
      <w:ind w:left="600" w:hanging="200"/>
      <w:jc w:val="left"/>
    </w:pPr>
    <w:rPr>
      <w:rFonts w:eastAsia="Meiryo UI"/>
      <w:kern w:val="0"/>
      <w:sz w:val="22"/>
    </w:rPr>
  </w:style>
  <w:style w:type="paragraph" w:styleId="44">
    <w:name w:val="index 4"/>
    <w:basedOn w:val="a1"/>
    <w:next w:val="a1"/>
    <w:autoRedefine/>
    <w:uiPriority w:val="99"/>
    <w:semiHidden/>
    <w:unhideWhenUsed/>
    <w:rsid w:val="00572222"/>
    <w:pPr>
      <w:widowControl/>
      <w:ind w:left="800" w:hanging="200"/>
      <w:jc w:val="left"/>
    </w:pPr>
    <w:rPr>
      <w:rFonts w:eastAsia="Meiryo UI"/>
      <w:kern w:val="0"/>
      <w:sz w:val="22"/>
    </w:rPr>
  </w:style>
  <w:style w:type="paragraph" w:styleId="54">
    <w:name w:val="index 5"/>
    <w:basedOn w:val="a1"/>
    <w:next w:val="a1"/>
    <w:autoRedefine/>
    <w:uiPriority w:val="99"/>
    <w:semiHidden/>
    <w:unhideWhenUsed/>
    <w:rsid w:val="00572222"/>
    <w:pPr>
      <w:widowControl/>
      <w:ind w:left="1000" w:hanging="200"/>
      <w:jc w:val="left"/>
    </w:pPr>
    <w:rPr>
      <w:rFonts w:eastAsia="Meiryo UI"/>
      <w:kern w:val="0"/>
      <w:sz w:val="22"/>
    </w:rPr>
  </w:style>
  <w:style w:type="paragraph" w:styleId="62">
    <w:name w:val="index 6"/>
    <w:basedOn w:val="a1"/>
    <w:next w:val="a1"/>
    <w:autoRedefine/>
    <w:uiPriority w:val="99"/>
    <w:semiHidden/>
    <w:unhideWhenUsed/>
    <w:rsid w:val="00572222"/>
    <w:pPr>
      <w:widowControl/>
      <w:ind w:left="1200" w:hanging="200"/>
      <w:jc w:val="left"/>
    </w:pPr>
    <w:rPr>
      <w:rFonts w:eastAsia="Meiryo UI"/>
      <w:kern w:val="0"/>
      <w:sz w:val="22"/>
    </w:rPr>
  </w:style>
  <w:style w:type="paragraph" w:styleId="72">
    <w:name w:val="index 7"/>
    <w:basedOn w:val="a1"/>
    <w:next w:val="a1"/>
    <w:autoRedefine/>
    <w:uiPriority w:val="99"/>
    <w:semiHidden/>
    <w:unhideWhenUsed/>
    <w:rsid w:val="00572222"/>
    <w:pPr>
      <w:widowControl/>
      <w:ind w:left="1400" w:hanging="200"/>
      <w:jc w:val="left"/>
    </w:pPr>
    <w:rPr>
      <w:rFonts w:eastAsia="Meiryo UI"/>
      <w:kern w:val="0"/>
      <w:sz w:val="22"/>
    </w:rPr>
  </w:style>
  <w:style w:type="paragraph" w:styleId="81">
    <w:name w:val="index 8"/>
    <w:basedOn w:val="a1"/>
    <w:next w:val="a1"/>
    <w:autoRedefine/>
    <w:uiPriority w:val="99"/>
    <w:semiHidden/>
    <w:unhideWhenUsed/>
    <w:rsid w:val="00572222"/>
    <w:pPr>
      <w:widowControl/>
      <w:ind w:left="1600" w:hanging="200"/>
      <w:jc w:val="left"/>
    </w:pPr>
    <w:rPr>
      <w:rFonts w:eastAsia="Meiryo UI"/>
      <w:kern w:val="0"/>
      <w:sz w:val="22"/>
    </w:rPr>
  </w:style>
  <w:style w:type="paragraph" w:styleId="91">
    <w:name w:val="index 9"/>
    <w:basedOn w:val="a1"/>
    <w:next w:val="a1"/>
    <w:autoRedefine/>
    <w:uiPriority w:val="99"/>
    <w:semiHidden/>
    <w:unhideWhenUsed/>
    <w:rsid w:val="00572222"/>
    <w:pPr>
      <w:widowControl/>
      <w:ind w:left="1800" w:hanging="200"/>
      <w:jc w:val="left"/>
    </w:pPr>
    <w:rPr>
      <w:rFonts w:eastAsia="Meiryo UI"/>
      <w:kern w:val="0"/>
      <w:sz w:val="22"/>
    </w:rPr>
  </w:style>
  <w:style w:type="paragraph" w:styleId="afff2">
    <w:name w:val="index heading"/>
    <w:basedOn w:val="a1"/>
    <w:next w:val="16"/>
    <w:uiPriority w:val="99"/>
    <w:semiHidden/>
    <w:unhideWhenUsed/>
    <w:rsid w:val="00572222"/>
    <w:pPr>
      <w:widowControl/>
      <w:spacing w:after="300" w:line="276" w:lineRule="auto"/>
      <w:jc w:val="left"/>
    </w:pPr>
    <w:rPr>
      <w:rFonts w:asciiTheme="majorHAnsi" w:eastAsiaTheme="majorEastAsia" w:hAnsiTheme="majorHAnsi" w:cstheme="majorBidi"/>
      <w:b/>
      <w:bCs/>
      <w:kern w:val="0"/>
      <w:sz w:val="22"/>
    </w:rPr>
  </w:style>
  <w:style w:type="character" w:styleId="2b">
    <w:name w:val="Intense Emphasis"/>
    <w:basedOn w:val="a2"/>
    <w:uiPriority w:val="21"/>
    <w:semiHidden/>
    <w:qFormat/>
    <w:rsid w:val="000F51EC"/>
    <w:rPr>
      <w:i/>
      <w:iCs/>
      <w:color w:val="864EA8" w:themeColor="accent1" w:themeShade="BF"/>
      <w:sz w:val="22"/>
    </w:rPr>
  </w:style>
  <w:style w:type="paragraph" w:styleId="2c">
    <w:name w:val="Intense Quote"/>
    <w:basedOn w:val="a1"/>
    <w:next w:val="a1"/>
    <w:link w:val="2d"/>
    <w:uiPriority w:val="30"/>
    <w:semiHidden/>
    <w:qFormat/>
    <w:rsid w:val="000F51EC"/>
    <w:pPr>
      <w:widowControl/>
      <w:pBdr>
        <w:top w:val="single" w:sz="4" w:space="10" w:color="AD84C6" w:themeColor="accent1"/>
        <w:bottom w:val="single" w:sz="4" w:space="10" w:color="AD84C6" w:themeColor="accent1"/>
      </w:pBdr>
      <w:spacing w:before="360" w:after="360" w:line="276" w:lineRule="auto"/>
      <w:ind w:left="864" w:right="864"/>
      <w:jc w:val="center"/>
    </w:pPr>
    <w:rPr>
      <w:rFonts w:eastAsia="Meiryo UI"/>
      <w:i/>
      <w:iCs/>
      <w:color w:val="864EA8" w:themeColor="accent1" w:themeShade="BF"/>
      <w:kern w:val="0"/>
      <w:sz w:val="22"/>
    </w:rPr>
  </w:style>
  <w:style w:type="character" w:customStyle="1" w:styleId="2d">
    <w:name w:val="引用文 2 (文字)"/>
    <w:basedOn w:val="a2"/>
    <w:link w:val="2c"/>
    <w:uiPriority w:val="30"/>
    <w:semiHidden/>
    <w:rsid w:val="000F51EC"/>
    <w:rPr>
      <w:i/>
      <w:iCs/>
      <w:color w:val="864EA8" w:themeColor="accent1" w:themeShade="BF"/>
    </w:rPr>
  </w:style>
  <w:style w:type="character" w:styleId="2e">
    <w:name w:val="Intense Reference"/>
    <w:basedOn w:val="a2"/>
    <w:uiPriority w:val="32"/>
    <w:semiHidden/>
    <w:qFormat/>
    <w:rsid w:val="000F51EC"/>
    <w:rPr>
      <w:b/>
      <w:bCs/>
      <w:caps w:val="0"/>
      <w:smallCaps/>
      <w:color w:val="864EA8" w:themeColor="accent1" w:themeShade="BF"/>
      <w:spacing w:val="5"/>
      <w:sz w:val="22"/>
    </w:rPr>
  </w:style>
  <w:style w:type="table" w:styleId="39">
    <w:name w:val="Light Grid"/>
    <w:basedOn w:val="a3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3a">
    <w:name w:val="Light Grid Accent 1"/>
    <w:basedOn w:val="a3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AD84C6" w:themeColor="accent1"/>
        <w:left w:val="single" w:sz="8" w:space="0" w:color="AD84C6" w:themeColor="accent1"/>
        <w:bottom w:val="single" w:sz="8" w:space="0" w:color="AD84C6" w:themeColor="accent1"/>
        <w:right w:val="single" w:sz="8" w:space="0" w:color="AD84C6" w:themeColor="accent1"/>
        <w:insideH w:val="single" w:sz="8" w:space="0" w:color="AD84C6" w:themeColor="accent1"/>
        <w:insideV w:val="single" w:sz="8" w:space="0" w:color="AD84C6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D84C6" w:themeColor="accent1"/>
          <w:left w:val="single" w:sz="8" w:space="0" w:color="AD84C6" w:themeColor="accent1"/>
          <w:bottom w:val="single" w:sz="18" w:space="0" w:color="AD84C6" w:themeColor="accent1"/>
          <w:right w:val="single" w:sz="8" w:space="0" w:color="AD84C6" w:themeColor="accent1"/>
          <w:insideH w:val="nil"/>
          <w:insideV w:val="single" w:sz="8" w:space="0" w:color="AD84C6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D84C6" w:themeColor="accent1"/>
          <w:left w:val="single" w:sz="8" w:space="0" w:color="AD84C6" w:themeColor="accent1"/>
          <w:bottom w:val="single" w:sz="8" w:space="0" w:color="AD84C6" w:themeColor="accent1"/>
          <w:right w:val="single" w:sz="8" w:space="0" w:color="AD84C6" w:themeColor="accent1"/>
          <w:insideH w:val="nil"/>
          <w:insideV w:val="single" w:sz="8" w:space="0" w:color="AD84C6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D84C6" w:themeColor="accent1"/>
          <w:left w:val="single" w:sz="8" w:space="0" w:color="AD84C6" w:themeColor="accent1"/>
          <w:bottom w:val="single" w:sz="8" w:space="0" w:color="AD84C6" w:themeColor="accent1"/>
          <w:right w:val="single" w:sz="8" w:space="0" w:color="AD84C6" w:themeColor="accent1"/>
        </w:tcBorders>
      </w:tcPr>
    </w:tblStylePr>
    <w:tblStylePr w:type="band1Vert">
      <w:tblPr/>
      <w:tcPr>
        <w:tcBorders>
          <w:top w:val="single" w:sz="8" w:space="0" w:color="AD84C6" w:themeColor="accent1"/>
          <w:left w:val="single" w:sz="8" w:space="0" w:color="AD84C6" w:themeColor="accent1"/>
          <w:bottom w:val="single" w:sz="8" w:space="0" w:color="AD84C6" w:themeColor="accent1"/>
          <w:right w:val="single" w:sz="8" w:space="0" w:color="AD84C6" w:themeColor="accent1"/>
        </w:tcBorders>
        <w:shd w:val="clear" w:color="auto" w:fill="EAE0F1" w:themeFill="accent1" w:themeFillTint="3F"/>
      </w:tcPr>
    </w:tblStylePr>
    <w:tblStylePr w:type="band1Horz">
      <w:tblPr/>
      <w:tcPr>
        <w:tcBorders>
          <w:top w:val="single" w:sz="8" w:space="0" w:color="AD84C6" w:themeColor="accent1"/>
          <w:left w:val="single" w:sz="8" w:space="0" w:color="AD84C6" w:themeColor="accent1"/>
          <w:bottom w:val="single" w:sz="8" w:space="0" w:color="AD84C6" w:themeColor="accent1"/>
          <w:right w:val="single" w:sz="8" w:space="0" w:color="AD84C6" w:themeColor="accent1"/>
          <w:insideV w:val="single" w:sz="8" w:space="0" w:color="AD84C6" w:themeColor="accent1"/>
        </w:tcBorders>
        <w:shd w:val="clear" w:color="auto" w:fill="EAE0F1" w:themeFill="accent1" w:themeFillTint="3F"/>
      </w:tcPr>
    </w:tblStylePr>
    <w:tblStylePr w:type="band2Horz">
      <w:tblPr/>
      <w:tcPr>
        <w:tcBorders>
          <w:top w:val="single" w:sz="8" w:space="0" w:color="AD84C6" w:themeColor="accent1"/>
          <w:left w:val="single" w:sz="8" w:space="0" w:color="AD84C6" w:themeColor="accent1"/>
          <w:bottom w:val="single" w:sz="8" w:space="0" w:color="AD84C6" w:themeColor="accent1"/>
          <w:right w:val="single" w:sz="8" w:space="0" w:color="AD84C6" w:themeColor="accent1"/>
          <w:insideV w:val="single" w:sz="8" w:space="0" w:color="AD84C6" w:themeColor="accent1"/>
        </w:tcBorders>
      </w:tcPr>
    </w:tblStylePr>
  </w:style>
  <w:style w:type="table" w:styleId="3b">
    <w:name w:val="Light Grid Accent 2"/>
    <w:basedOn w:val="a3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8784C7" w:themeColor="accent2"/>
        <w:left w:val="single" w:sz="8" w:space="0" w:color="8784C7" w:themeColor="accent2"/>
        <w:bottom w:val="single" w:sz="8" w:space="0" w:color="8784C7" w:themeColor="accent2"/>
        <w:right w:val="single" w:sz="8" w:space="0" w:color="8784C7" w:themeColor="accent2"/>
        <w:insideH w:val="single" w:sz="8" w:space="0" w:color="8784C7" w:themeColor="accent2"/>
        <w:insideV w:val="single" w:sz="8" w:space="0" w:color="8784C7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784C7" w:themeColor="accent2"/>
          <w:left w:val="single" w:sz="8" w:space="0" w:color="8784C7" w:themeColor="accent2"/>
          <w:bottom w:val="single" w:sz="18" w:space="0" w:color="8784C7" w:themeColor="accent2"/>
          <w:right w:val="single" w:sz="8" w:space="0" w:color="8784C7" w:themeColor="accent2"/>
          <w:insideH w:val="nil"/>
          <w:insideV w:val="single" w:sz="8" w:space="0" w:color="8784C7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784C7" w:themeColor="accent2"/>
          <w:left w:val="single" w:sz="8" w:space="0" w:color="8784C7" w:themeColor="accent2"/>
          <w:bottom w:val="single" w:sz="8" w:space="0" w:color="8784C7" w:themeColor="accent2"/>
          <w:right w:val="single" w:sz="8" w:space="0" w:color="8784C7" w:themeColor="accent2"/>
          <w:insideH w:val="nil"/>
          <w:insideV w:val="single" w:sz="8" w:space="0" w:color="8784C7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784C7" w:themeColor="accent2"/>
          <w:left w:val="single" w:sz="8" w:space="0" w:color="8784C7" w:themeColor="accent2"/>
          <w:bottom w:val="single" w:sz="8" w:space="0" w:color="8784C7" w:themeColor="accent2"/>
          <w:right w:val="single" w:sz="8" w:space="0" w:color="8784C7" w:themeColor="accent2"/>
        </w:tcBorders>
      </w:tcPr>
    </w:tblStylePr>
    <w:tblStylePr w:type="band1Vert">
      <w:tblPr/>
      <w:tcPr>
        <w:tcBorders>
          <w:top w:val="single" w:sz="8" w:space="0" w:color="8784C7" w:themeColor="accent2"/>
          <w:left w:val="single" w:sz="8" w:space="0" w:color="8784C7" w:themeColor="accent2"/>
          <w:bottom w:val="single" w:sz="8" w:space="0" w:color="8784C7" w:themeColor="accent2"/>
          <w:right w:val="single" w:sz="8" w:space="0" w:color="8784C7" w:themeColor="accent2"/>
        </w:tcBorders>
        <w:shd w:val="clear" w:color="auto" w:fill="E1E0F1" w:themeFill="accent2" w:themeFillTint="3F"/>
      </w:tcPr>
    </w:tblStylePr>
    <w:tblStylePr w:type="band1Horz">
      <w:tblPr/>
      <w:tcPr>
        <w:tcBorders>
          <w:top w:val="single" w:sz="8" w:space="0" w:color="8784C7" w:themeColor="accent2"/>
          <w:left w:val="single" w:sz="8" w:space="0" w:color="8784C7" w:themeColor="accent2"/>
          <w:bottom w:val="single" w:sz="8" w:space="0" w:color="8784C7" w:themeColor="accent2"/>
          <w:right w:val="single" w:sz="8" w:space="0" w:color="8784C7" w:themeColor="accent2"/>
          <w:insideV w:val="single" w:sz="8" w:space="0" w:color="8784C7" w:themeColor="accent2"/>
        </w:tcBorders>
        <w:shd w:val="clear" w:color="auto" w:fill="E1E0F1" w:themeFill="accent2" w:themeFillTint="3F"/>
      </w:tcPr>
    </w:tblStylePr>
    <w:tblStylePr w:type="band2Horz">
      <w:tblPr/>
      <w:tcPr>
        <w:tcBorders>
          <w:top w:val="single" w:sz="8" w:space="0" w:color="8784C7" w:themeColor="accent2"/>
          <w:left w:val="single" w:sz="8" w:space="0" w:color="8784C7" w:themeColor="accent2"/>
          <w:bottom w:val="single" w:sz="8" w:space="0" w:color="8784C7" w:themeColor="accent2"/>
          <w:right w:val="single" w:sz="8" w:space="0" w:color="8784C7" w:themeColor="accent2"/>
          <w:insideV w:val="single" w:sz="8" w:space="0" w:color="8784C7" w:themeColor="accent2"/>
        </w:tcBorders>
      </w:tcPr>
    </w:tblStylePr>
  </w:style>
  <w:style w:type="table" w:styleId="3c">
    <w:name w:val="Light Grid Accent 3"/>
    <w:basedOn w:val="a3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5D739A" w:themeColor="accent3"/>
        <w:left w:val="single" w:sz="8" w:space="0" w:color="5D739A" w:themeColor="accent3"/>
        <w:bottom w:val="single" w:sz="8" w:space="0" w:color="5D739A" w:themeColor="accent3"/>
        <w:right w:val="single" w:sz="8" w:space="0" w:color="5D739A" w:themeColor="accent3"/>
        <w:insideH w:val="single" w:sz="8" w:space="0" w:color="5D739A" w:themeColor="accent3"/>
        <w:insideV w:val="single" w:sz="8" w:space="0" w:color="5D739A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D739A" w:themeColor="accent3"/>
          <w:left w:val="single" w:sz="8" w:space="0" w:color="5D739A" w:themeColor="accent3"/>
          <w:bottom w:val="single" w:sz="18" w:space="0" w:color="5D739A" w:themeColor="accent3"/>
          <w:right w:val="single" w:sz="8" w:space="0" w:color="5D739A" w:themeColor="accent3"/>
          <w:insideH w:val="nil"/>
          <w:insideV w:val="single" w:sz="8" w:space="0" w:color="5D739A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D739A" w:themeColor="accent3"/>
          <w:left w:val="single" w:sz="8" w:space="0" w:color="5D739A" w:themeColor="accent3"/>
          <w:bottom w:val="single" w:sz="8" w:space="0" w:color="5D739A" w:themeColor="accent3"/>
          <w:right w:val="single" w:sz="8" w:space="0" w:color="5D739A" w:themeColor="accent3"/>
          <w:insideH w:val="nil"/>
          <w:insideV w:val="single" w:sz="8" w:space="0" w:color="5D739A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D739A" w:themeColor="accent3"/>
          <w:left w:val="single" w:sz="8" w:space="0" w:color="5D739A" w:themeColor="accent3"/>
          <w:bottom w:val="single" w:sz="8" w:space="0" w:color="5D739A" w:themeColor="accent3"/>
          <w:right w:val="single" w:sz="8" w:space="0" w:color="5D739A" w:themeColor="accent3"/>
        </w:tcBorders>
      </w:tcPr>
    </w:tblStylePr>
    <w:tblStylePr w:type="band1Vert">
      <w:tblPr/>
      <w:tcPr>
        <w:tcBorders>
          <w:top w:val="single" w:sz="8" w:space="0" w:color="5D739A" w:themeColor="accent3"/>
          <w:left w:val="single" w:sz="8" w:space="0" w:color="5D739A" w:themeColor="accent3"/>
          <w:bottom w:val="single" w:sz="8" w:space="0" w:color="5D739A" w:themeColor="accent3"/>
          <w:right w:val="single" w:sz="8" w:space="0" w:color="5D739A" w:themeColor="accent3"/>
        </w:tcBorders>
        <w:shd w:val="clear" w:color="auto" w:fill="D6DCE6" w:themeFill="accent3" w:themeFillTint="3F"/>
      </w:tcPr>
    </w:tblStylePr>
    <w:tblStylePr w:type="band1Horz">
      <w:tblPr/>
      <w:tcPr>
        <w:tcBorders>
          <w:top w:val="single" w:sz="8" w:space="0" w:color="5D739A" w:themeColor="accent3"/>
          <w:left w:val="single" w:sz="8" w:space="0" w:color="5D739A" w:themeColor="accent3"/>
          <w:bottom w:val="single" w:sz="8" w:space="0" w:color="5D739A" w:themeColor="accent3"/>
          <w:right w:val="single" w:sz="8" w:space="0" w:color="5D739A" w:themeColor="accent3"/>
          <w:insideV w:val="single" w:sz="8" w:space="0" w:color="5D739A" w:themeColor="accent3"/>
        </w:tcBorders>
        <w:shd w:val="clear" w:color="auto" w:fill="D6DCE6" w:themeFill="accent3" w:themeFillTint="3F"/>
      </w:tcPr>
    </w:tblStylePr>
    <w:tblStylePr w:type="band2Horz">
      <w:tblPr/>
      <w:tcPr>
        <w:tcBorders>
          <w:top w:val="single" w:sz="8" w:space="0" w:color="5D739A" w:themeColor="accent3"/>
          <w:left w:val="single" w:sz="8" w:space="0" w:color="5D739A" w:themeColor="accent3"/>
          <w:bottom w:val="single" w:sz="8" w:space="0" w:color="5D739A" w:themeColor="accent3"/>
          <w:right w:val="single" w:sz="8" w:space="0" w:color="5D739A" w:themeColor="accent3"/>
          <w:insideV w:val="single" w:sz="8" w:space="0" w:color="5D739A" w:themeColor="accent3"/>
        </w:tcBorders>
      </w:tcPr>
    </w:tblStylePr>
  </w:style>
  <w:style w:type="table" w:styleId="3d">
    <w:name w:val="Light Grid Accent 4"/>
    <w:basedOn w:val="a3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6997AF" w:themeColor="accent4"/>
        <w:left w:val="single" w:sz="8" w:space="0" w:color="6997AF" w:themeColor="accent4"/>
        <w:bottom w:val="single" w:sz="8" w:space="0" w:color="6997AF" w:themeColor="accent4"/>
        <w:right w:val="single" w:sz="8" w:space="0" w:color="6997AF" w:themeColor="accent4"/>
        <w:insideH w:val="single" w:sz="8" w:space="0" w:color="6997AF" w:themeColor="accent4"/>
        <w:insideV w:val="single" w:sz="8" w:space="0" w:color="6997AF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997AF" w:themeColor="accent4"/>
          <w:left w:val="single" w:sz="8" w:space="0" w:color="6997AF" w:themeColor="accent4"/>
          <w:bottom w:val="single" w:sz="18" w:space="0" w:color="6997AF" w:themeColor="accent4"/>
          <w:right w:val="single" w:sz="8" w:space="0" w:color="6997AF" w:themeColor="accent4"/>
          <w:insideH w:val="nil"/>
          <w:insideV w:val="single" w:sz="8" w:space="0" w:color="6997AF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6997AF" w:themeColor="accent4"/>
          <w:left w:val="single" w:sz="8" w:space="0" w:color="6997AF" w:themeColor="accent4"/>
          <w:bottom w:val="single" w:sz="8" w:space="0" w:color="6997AF" w:themeColor="accent4"/>
          <w:right w:val="single" w:sz="8" w:space="0" w:color="6997AF" w:themeColor="accent4"/>
          <w:insideH w:val="nil"/>
          <w:insideV w:val="single" w:sz="8" w:space="0" w:color="6997AF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997AF" w:themeColor="accent4"/>
          <w:left w:val="single" w:sz="8" w:space="0" w:color="6997AF" w:themeColor="accent4"/>
          <w:bottom w:val="single" w:sz="8" w:space="0" w:color="6997AF" w:themeColor="accent4"/>
          <w:right w:val="single" w:sz="8" w:space="0" w:color="6997AF" w:themeColor="accent4"/>
        </w:tcBorders>
      </w:tcPr>
    </w:tblStylePr>
    <w:tblStylePr w:type="band1Vert">
      <w:tblPr/>
      <w:tcPr>
        <w:tcBorders>
          <w:top w:val="single" w:sz="8" w:space="0" w:color="6997AF" w:themeColor="accent4"/>
          <w:left w:val="single" w:sz="8" w:space="0" w:color="6997AF" w:themeColor="accent4"/>
          <w:bottom w:val="single" w:sz="8" w:space="0" w:color="6997AF" w:themeColor="accent4"/>
          <w:right w:val="single" w:sz="8" w:space="0" w:color="6997AF" w:themeColor="accent4"/>
        </w:tcBorders>
        <w:shd w:val="clear" w:color="auto" w:fill="D9E5EB" w:themeFill="accent4" w:themeFillTint="3F"/>
      </w:tcPr>
    </w:tblStylePr>
    <w:tblStylePr w:type="band1Horz">
      <w:tblPr/>
      <w:tcPr>
        <w:tcBorders>
          <w:top w:val="single" w:sz="8" w:space="0" w:color="6997AF" w:themeColor="accent4"/>
          <w:left w:val="single" w:sz="8" w:space="0" w:color="6997AF" w:themeColor="accent4"/>
          <w:bottom w:val="single" w:sz="8" w:space="0" w:color="6997AF" w:themeColor="accent4"/>
          <w:right w:val="single" w:sz="8" w:space="0" w:color="6997AF" w:themeColor="accent4"/>
          <w:insideV w:val="single" w:sz="8" w:space="0" w:color="6997AF" w:themeColor="accent4"/>
        </w:tcBorders>
        <w:shd w:val="clear" w:color="auto" w:fill="D9E5EB" w:themeFill="accent4" w:themeFillTint="3F"/>
      </w:tcPr>
    </w:tblStylePr>
    <w:tblStylePr w:type="band2Horz">
      <w:tblPr/>
      <w:tcPr>
        <w:tcBorders>
          <w:top w:val="single" w:sz="8" w:space="0" w:color="6997AF" w:themeColor="accent4"/>
          <w:left w:val="single" w:sz="8" w:space="0" w:color="6997AF" w:themeColor="accent4"/>
          <w:bottom w:val="single" w:sz="8" w:space="0" w:color="6997AF" w:themeColor="accent4"/>
          <w:right w:val="single" w:sz="8" w:space="0" w:color="6997AF" w:themeColor="accent4"/>
          <w:insideV w:val="single" w:sz="8" w:space="0" w:color="6997AF" w:themeColor="accent4"/>
        </w:tcBorders>
      </w:tcPr>
    </w:tblStylePr>
  </w:style>
  <w:style w:type="table" w:styleId="3e">
    <w:name w:val="Light Grid Accent 5"/>
    <w:basedOn w:val="a3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84ACB6" w:themeColor="accent5"/>
        <w:left w:val="single" w:sz="8" w:space="0" w:color="84ACB6" w:themeColor="accent5"/>
        <w:bottom w:val="single" w:sz="8" w:space="0" w:color="84ACB6" w:themeColor="accent5"/>
        <w:right w:val="single" w:sz="8" w:space="0" w:color="84ACB6" w:themeColor="accent5"/>
        <w:insideH w:val="single" w:sz="8" w:space="0" w:color="84ACB6" w:themeColor="accent5"/>
        <w:insideV w:val="single" w:sz="8" w:space="0" w:color="84ACB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4ACB6" w:themeColor="accent5"/>
          <w:left w:val="single" w:sz="8" w:space="0" w:color="84ACB6" w:themeColor="accent5"/>
          <w:bottom w:val="single" w:sz="18" w:space="0" w:color="84ACB6" w:themeColor="accent5"/>
          <w:right w:val="single" w:sz="8" w:space="0" w:color="84ACB6" w:themeColor="accent5"/>
          <w:insideH w:val="nil"/>
          <w:insideV w:val="single" w:sz="8" w:space="0" w:color="84ACB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4ACB6" w:themeColor="accent5"/>
          <w:left w:val="single" w:sz="8" w:space="0" w:color="84ACB6" w:themeColor="accent5"/>
          <w:bottom w:val="single" w:sz="8" w:space="0" w:color="84ACB6" w:themeColor="accent5"/>
          <w:right w:val="single" w:sz="8" w:space="0" w:color="84ACB6" w:themeColor="accent5"/>
          <w:insideH w:val="nil"/>
          <w:insideV w:val="single" w:sz="8" w:space="0" w:color="84ACB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4ACB6" w:themeColor="accent5"/>
          <w:left w:val="single" w:sz="8" w:space="0" w:color="84ACB6" w:themeColor="accent5"/>
          <w:bottom w:val="single" w:sz="8" w:space="0" w:color="84ACB6" w:themeColor="accent5"/>
          <w:right w:val="single" w:sz="8" w:space="0" w:color="84ACB6" w:themeColor="accent5"/>
        </w:tcBorders>
      </w:tcPr>
    </w:tblStylePr>
    <w:tblStylePr w:type="band1Vert">
      <w:tblPr/>
      <w:tcPr>
        <w:tcBorders>
          <w:top w:val="single" w:sz="8" w:space="0" w:color="84ACB6" w:themeColor="accent5"/>
          <w:left w:val="single" w:sz="8" w:space="0" w:color="84ACB6" w:themeColor="accent5"/>
          <w:bottom w:val="single" w:sz="8" w:space="0" w:color="84ACB6" w:themeColor="accent5"/>
          <w:right w:val="single" w:sz="8" w:space="0" w:color="84ACB6" w:themeColor="accent5"/>
        </w:tcBorders>
        <w:shd w:val="clear" w:color="auto" w:fill="E0EAED" w:themeFill="accent5" w:themeFillTint="3F"/>
      </w:tcPr>
    </w:tblStylePr>
    <w:tblStylePr w:type="band1Horz">
      <w:tblPr/>
      <w:tcPr>
        <w:tcBorders>
          <w:top w:val="single" w:sz="8" w:space="0" w:color="84ACB6" w:themeColor="accent5"/>
          <w:left w:val="single" w:sz="8" w:space="0" w:color="84ACB6" w:themeColor="accent5"/>
          <w:bottom w:val="single" w:sz="8" w:space="0" w:color="84ACB6" w:themeColor="accent5"/>
          <w:right w:val="single" w:sz="8" w:space="0" w:color="84ACB6" w:themeColor="accent5"/>
          <w:insideV w:val="single" w:sz="8" w:space="0" w:color="84ACB6" w:themeColor="accent5"/>
        </w:tcBorders>
        <w:shd w:val="clear" w:color="auto" w:fill="E0EAED" w:themeFill="accent5" w:themeFillTint="3F"/>
      </w:tcPr>
    </w:tblStylePr>
    <w:tblStylePr w:type="band2Horz">
      <w:tblPr/>
      <w:tcPr>
        <w:tcBorders>
          <w:top w:val="single" w:sz="8" w:space="0" w:color="84ACB6" w:themeColor="accent5"/>
          <w:left w:val="single" w:sz="8" w:space="0" w:color="84ACB6" w:themeColor="accent5"/>
          <w:bottom w:val="single" w:sz="8" w:space="0" w:color="84ACB6" w:themeColor="accent5"/>
          <w:right w:val="single" w:sz="8" w:space="0" w:color="84ACB6" w:themeColor="accent5"/>
          <w:insideV w:val="single" w:sz="8" w:space="0" w:color="84ACB6" w:themeColor="accent5"/>
        </w:tcBorders>
      </w:tcPr>
    </w:tblStylePr>
  </w:style>
  <w:style w:type="table" w:styleId="3f">
    <w:name w:val="Light Grid Accent 6"/>
    <w:basedOn w:val="a3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6F8183" w:themeColor="accent6"/>
        <w:left w:val="single" w:sz="8" w:space="0" w:color="6F8183" w:themeColor="accent6"/>
        <w:bottom w:val="single" w:sz="8" w:space="0" w:color="6F8183" w:themeColor="accent6"/>
        <w:right w:val="single" w:sz="8" w:space="0" w:color="6F8183" w:themeColor="accent6"/>
        <w:insideH w:val="single" w:sz="8" w:space="0" w:color="6F8183" w:themeColor="accent6"/>
        <w:insideV w:val="single" w:sz="8" w:space="0" w:color="6F8183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F8183" w:themeColor="accent6"/>
          <w:left w:val="single" w:sz="8" w:space="0" w:color="6F8183" w:themeColor="accent6"/>
          <w:bottom w:val="single" w:sz="18" w:space="0" w:color="6F8183" w:themeColor="accent6"/>
          <w:right w:val="single" w:sz="8" w:space="0" w:color="6F8183" w:themeColor="accent6"/>
          <w:insideH w:val="nil"/>
          <w:insideV w:val="single" w:sz="8" w:space="0" w:color="6F8183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6F8183" w:themeColor="accent6"/>
          <w:left w:val="single" w:sz="8" w:space="0" w:color="6F8183" w:themeColor="accent6"/>
          <w:bottom w:val="single" w:sz="8" w:space="0" w:color="6F8183" w:themeColor="accent6"/>
          <w:right w:val="single" w:sz="8" w:space="0" w:color="6F8183" w:themeColor="accent6"/>
          <w:insideH w:val="nil"/>
          <w:insideV w:val="single" w:sz="8" w:space="0" w:color="6F8183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F8183" w:themeColor="accent6"/>
          <w:left w:val="single" w:sz="8" w:space="0" w:color="6F8183" w:themeColor="accent6"/>
          <w:bottom w:val="single" w:sz="8" w:space="0" w:color="6F8183" w:themeColor="accent6"/>
          <w:right w:val="single" w:sz="8" w:space="0" w:color="6F8183" w:themeColor="accent6"/>
        </w:tcBorders>
      </w:tcPr>
    </w:tblStylePr>
    <w:tblStylePr w:type="band1Vert">
      <w:tblPr/>
      <w:tcPr>
        <w:tcBorders>
          <w:top w:val="single" w:sz="8" w:space="0" w:color="6F8183" w:themeColor="accent6"/>
          <w:left w:val="single" w:sz="8" w:space="0" w:color="6F8183" w:themeColor="accent6"/>
          <w:bottom w:val="single" w:sz="8" w:space="0" w:color="6F8183" w:themeColor="accent6"/>
          <w:right w:val="single" w:sz="8" w:space="0" w:color="6F8183" w:themeColor="accent6"/>
        </w:tcBorders>
        <w:shd w:val="clear" w:color="auto" w:fill="DBE0E0" w:themeFill="accent6" w:themeFillTint="3F"/>
      </w:tcPr>
    </w:tblStylePr>
    <w:tblStylePr w:type="band1Horz">
      <w:tblPr/>
      <w:tcPr>
        <w:tcBorders>
          <w:top w:val="single" w:sz="8" w:space="0" w:color="6F8183" w:themeColor="accent6"/>
          <w:left w:val="single" w:sz="8" w:space="0" w:color="6F8183" w:themeColor="accent6"/>
          <w:bottom w:val="single" w:sz="8" w:space="0" w:color="6F8183" w:themeColor="accent6"/>
          <w:right w:val="single" w:sz="8" w:space="0" w:color="6F8183" w:themeColor="accent6"/>
          <w:insideV w:val="single" w:sz="8" w:space="0" w:color="6F8183" w:themeColor="accent6"/>
        </w:tcBorders>
        <w:shd w:val="clear" w:color="auto" w:fill="DBE0E0" w:themeFill="accent6" w:themeFillTint="3F"/>
      </w:tcPr>
    </w:tblStylePr>
    <w:tblStylePr w:type="band2Horz">
      <w:tblPr/>
      <w:tcPr>
        <w:tcBorders>
          <w:top w:val="single" w:sz="8" w:space="0" w:color="6F8183" w:themeColor="accent6"/>
          <w:left w:val="single" w:sz="8" w:space="0" w:color="6F8183" w:themeColor="accent6"/>
          <w:bottom w:val="single" w:sz="8" w:space="0" w:color="6F8183" w:themeColor="accent6"/>
          <w:right w:val="single" w:sz="8" w:space="0" w:color="6F8183" w:themeColor="accent6"/>
          <w:insideV w:val="single" w:sz="8" w:space="0" w:color="6F8183" w:themeColor="accent6"/>
        </w:tcBorders>
      </w:tcPr>
    </w:tblStylePr>
  </w:style>
  <w:style w:type="table" w:styleId="2f">
    <w:name w:val="Light List"/>
    <w:basedOn w:val="a3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2f0">
    <w:name w:val="Light List Accent 1"/>
    <w:basedOn w:val="a3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AD84C6" w:themeColor="accent1"/>
        <w:left w:val="single" w:sz="8" w:space="0" w:color="AD84C6" w:themeColor="accent1"/>
        <w:bottom w:val="single" w:sz="8" w:space="0" w:color="AD84C6" w:themeColor="accent1"/>
        <w:right w:val="single" w:sz="8" w:space="0" w:color="AD84C6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D84C6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D84C6" w:themeColor="accent1"/>
          <w:left w:val="single" w:sz="8" w:space="0" w:color="AD84C6" w:themeColor="accent1"/>
          <w:bottom w:val="single" w:sz="8" w:space="0" w:color="AD84C6" w:themeColor="accent1"/>
          <w:right w:val="single" w:sz="8" w:space="0" w:color="AD84C6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D84C6" w:themeColor="accent1"/>
          <w:left w:val="single" w:sz="8" w:space="0" w:color="AD84C6" w:themeColor="accent1"/>
          <w:bottom w:val="single" w:sz="8" w:space="0" w:color="AD84C6" w:themeColor="accent1"/>
          <w:right w:val="single" w:sz="8" w:space="0" w:color="AD84C6" w:themeColor="accent1"/>
        </w:tcBorders>
      </w:tcPr>
    </w:tblStylePr>
    <w:tblStylePr w:type="band1Horz">
      <w:tblPr/>
      <w:tcPr>
        <w:tcBorders>
          <w:top w:val="single" w:sz="8" w:space="0" w:color="AD84C6" w:themeColor="accent1"/>
          <w:left w:val="single" w:sz="8" w:space="0" w:color="AD84C6" w:themeColor="accent1"/>
          <w:bottom w:val="single" w:sz="8" w:space="0" w:color="AD84C6" w:themeColor="accent1"/>
          <w:right w:val="single" w:sz="8" w:space="0" w:color="AD84C6" w:themeColor="accent1"/>
        </w:tcBorders>
      </w:tcPr>
    </w:tblStylePr>
  </w:style>
  <w:style w:type="table" w:styleId="2f1">
    <w:name w:val="Light List Accent 2"/>
    <w:basedOn w:val="a3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8784C7" w:themeColor="accent2"/>
        <w:left w:val="single" w:sz="8" w:space="0" w:color="8784C7" w:themeColor="accent2"/>
        <w:bottom w:val="single" w:sz="8" w:space="0" w:color="8784C7" w:themeColor="accent2"/>
        <w:right w:val="single" w:sz="8" w:space="0" w:color="8784C7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784C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784C7" w:themeColor="accent2"/>
          <w:left w:val="single" w:sz="8" w:space="0" w:color="8784C7" w:themeColor="accent2"/>
          <w:bottom w:val="single" w:sz="8" w:space="0" w:color="8784C7" w:themeColor="accent2"/>
          <w:right w:val="single" w:sz="8" w:space="0" w:color="8784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784C7" w:themeColor="accent2"/>
          <w:left w:val="single" w:sz="8" w:space="0" w:color="8784C7" w:themeColor="accent2"/>
          <w:bottom w:val="single" w:sz="8" w:space="0" w:color="8784C7" w:themeColor="accent2"/>
          <w:right w:val="single" w:sz="8" w:space="0" w:color="8784C7" w:themeColor="accent2"/>
        </w:tcBorders>
      </w:tcPr>
    </w:tblStylePr>
    <w:tblStylePr w:type="band1Horz">
      <w:tblPr/>
      <w:tcPr>
        <w:tcBorders>
          <w:top w:val="single" w:sz="8" w:space="0" w:color="8784C7" w:themeColor="accent2"/>
          <w:left w:val="single" w:sz="8" w:space="0" w:color="8784C7" w:themeColor="accent2"/>
          <w:bottom w:val="single" w:sz="8" w:space="0" w:color="8784C7" w:themeColor="accent2"/>
          <w:right w:val="single" w:sz="8" w:space="0" w:color="8784C7" w:themeColor="accent2"/>
        </w:tcBorders>
      </w:tcPr>
    </w:tblStylePr>
  </w:style>
  <w:style w:type="table" w:styleId="2f2">
    <w:name w:val="Light List Accent 3"/>
    <w:basedOn w:val="a3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5D739A" w:themeColor="accent3"/>
        <w:left w:val="single" w:sz="8" w:space="0" w:color="5D739A" w:themeColor="accent3"/>
        <w:bottom w:val="single" w:sz="8" w:space="0" w:color="5D739A" w:themeColor="accent3"/>
        <w:right w:val="single" w:sz="8" w:space="0" w:color="5D739A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D739A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D739A" w:themeColor="accent3"/>
          <w:left w:val="single" w:sz="8" w:space="0" w:color="5D739A" w:themeColor="accent3"/>
          <w:bottom w:val="single" w:sz="8" w:space="0" w:color="5D739A" w:themeColor="accent3"/>
          <w:right w:val="single" w:sz="8" w:space="0" w:color="5D739A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D739A" w:themeColor="accent3"/>
          <w:left w:val="single" w:sz="8" w:space="0" w:color="5D739A" w:themeColor="accent3"/>
          <w:bottom w:val="single" w:sz="8" w:space="0" w:color="5D739A" w:themeColor="accent3"/>
          <w:right w:val="single" w:sz="8" w:space="0" w:color="5D739A" w:themeColor="accent3"/>
        </w:tcBorders>
      </w:tcPr>
    </w:tblStylePr>
    <w:tblStylePr w:type="band1Horz">
      <w:tblPr/>
      <w:tcPr>
        <w:tcBorders>
          <w:top w:val="single" w:sz="8" w:space="0" w:color="5D739A" w:themeColor="accent3"/>
          <w:left w:val="single" w:sz="8" w:space="0" w:color="5D739A" w:themeColor="accent3"/>
          <w:bottom w:val="single" w:sz="8" w:space="0" w:color="5D739A" w:themeColor="accent3"/>
          <w:right w:val="single" w:sz="8" w:space="0" w:color="5D739A" w:themeColor="accent3"/>
        </w:tcBorders>
      </w:tcPr>
    </w:tblStylePr>
  </w:style>
  <w:style w:type="table" w:styleId="2f3">
    <w:name w:val="Light List Accent 4"/>
    <w:basedOn w:val="a3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6997AF" w:themeColor="accent4"/>
        <w:left w:val="single" w:sz="8" w:space="0" w:color="6997AF" w:themeColor="accent4"/>
        <w:bottom w:val="single" w:sz="8" w:space="0" w:color="6997AF" w:themeColor="accent4"/>
        <w:right w:val="single" w:sz="8" w:space="0" w:color="6997AF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997AF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997AF" w:themeColor="accent4"/>
          <w:left w:val="single" w:sz="8" w:space="0" w:color="6997AF" w:themeColor="accent4"/>
          <w:bottom w:val="single" w:sz="8" w:space="0" w:color="6997AF" w:themeColor="accent4"/>
          <w:right w:val="single" w:sz="8" w:space="0" w:color="6997AF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997AF" w:themeColor="accent4"/>
          <w:left w:val="single" w:sz="8" w:space="0" w:color="6997AF" w:themeColor="accent4"/>
          <w:bottom w:val="single" w:sz="8" w:space="0" w:color="6997AF" w:themeColor="accent4"/>
          <w:right w:val="single" w:sz="8" w:space="0" w:color="6997AF" w:themeColor="accent4"/>
        </w:tcBorders>
      </w:tcPr>
    </w:tblStylePr>
    <w:tblStylePr w:type="band1Horz">
      <w:tblPr/>
      <w:tcPr>
        <w:tcBorders>
          <w:top w:val="single" w:sz="8" w:space="0" w:color="6997AF" w:themeColor="accent4"/>
          <w:left w:val="single" w:sz="8" w:space="0" w:color="6997AF" w:themeColor="accent4"/>
          <w:bottom w:val="single" w:sz="8" w:space="0" w:color="6997AF" w:themeColor="accent4"/>
          <w:right w:val="single" w:sz="8" w:space="0" w:color="6997AF" w:themeColor="accent4"/>
        </w:tcBorders>
      </w:tcPr>
    </w:tblStylePr>
  </w:style>
  <w:style w:type="table" w:styleId="2f4">
    <w:name w:val="Light List Accent 5"/>
    <w:basedOn w:val="a3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84ACB6" w:themeColor="accent5"/>
        <w:left w:val="single" w:sz="8" w:space="0" w:color="84ACB6" w:themeColor="accent5"/>
        <w:bottom w:val="single" w:sz="8" w:space="0" w:color="84ACB6" w:themeColor="accent5"/>
        <w:right w:val="single" w:sz="8" w:space="0" w:color="84ACB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4ACB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ACB6" w:themeColor="accent5"/>
          <w:left w:val="single" w:sz="8" w:space="0" w:color="84ACB6" w:themeColor="accent5"/>
          <w:bottom w:val="single" w:sz="8" w:space="0" w:color="84ACB6" w:themeColor="accent5"/>
          <w:right w:val="single" w:sz="8" w:space="0" w:color="84ACB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4ACB6" w:themeColor="accent5"/>
          <w:left w:val="single" w:sz="8" w:space="0" w:color="84ACB6" w:themeColor="accent5"/>
          <w:bottom w:val="single" w:sz="8" w:space="0" w:color="84ACB6" w:themeColor="accent5"/>
          <w:right w:val="single" w:sz="8" w:space="0" w:color="84ACB6" w:themeColor="accent5"/>
        </w:tcBorders>
      </w:tcPr>
    </w:tblStylePr>
    <w:tblStylePr w:type="band1Horz">
      <w:tblPr/>
      <w:tcPr>
        <w:tcBorders>
          <w:top w:val="single" w:sz="8" w:space="0" w:color="84ACB6" w:themeColor="accent5"/>
          <w:left w:val="single" w:sz="8" w:space="0" w:color="84ACB6" w:themeColor="accent5"/>
          <w:bottom w:val="single" w:sz="8" w:space="0" w:color="84ACB6" w:themeColor="accent5"/>
          <w:right w:val="single" w:sz="8" w:space="0" w:color="84ACB6" w:themeColor="accent5"/>
        </w:tcBorders>
      </w:tcPr>
    </w:tblStylePr>
  </w:style>
  <w:style w:type="table" w:styleId="2f5">
    <w:name w:val="Light List Accent 6"/>
    <w:basedOn w:val="a3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6F8183" w:themeColor="accent6"/>
        <w:left w:val="single" w:sz="8" w:space="0" w:color="6F8183" w:themeColor="accent6"/>
        <w:bottom w:val="single" w:sz="8" w:space="0" w:color="6F8183" w:themeColor="accent6"/>
        <w:right w:val="single" w:sz="8" w:space="0" w:color="6F8183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F8183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F8183" w:themeColor="accent6"/>
          <w:left w:val="single" w:sz="8" w:space="0" w:color="6F8183" w:themeColor="accent6"/>
          <w:bottom w:val="single" w:sz="8" w:space="0" w:color="6F8183" w:themeColor="accent6"/>
          <w:right w:val="single" w:sz="8" w:space="0" w:color="6F8183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F8183" w:themeColor="accent6"/>
          <w:left w:val="single" w:sz="8" w:space="0" w:color="6F8183" w:themeColor="accent6"/>
          <w:bottom w:val="single" w:sz="8" w:space="0" w:color="6F8183" w:themeColor="accent6"/>
          <w:right w:val="single" w:sz="8" w:space="0" w:color="6F8183" w:themeColor="accent6"/>
        </w:tcBorders>
      </w:tcPr>
    </w:tblStylePr>
    <w:tblStylePr w:type="band1Horz">
      <w:tblPr/>
      <w:tcPr>
        <w:tcBorders>
          <w:top w:val="single" w:sz="8" w:space="0" w:color="6F8183" w:themeColor="accent6"/>
          <w:left w:val="single" w:sz="8" w:space="0" w:color="6F8183" w:themeColor="accent6"/>
          <w:bottom w:val="single" w:sz="8" w:space="0" w:color="6F8183" w:themeColor="accent6"/>
          <w:right w:val="single" w:sz="8" w:space="0" w:color="6F8183" w:themeColor="accent6"/>
        </w:tcBorders>
      </w:tcPr>
    </w:tblStylePr>
  </w:style>
  <w:style w:type="table" w:styleId="17">
    <w:name w:val="Light Shading"/>
    <w:basedOn w:val="a3"/>
    <w:uiPriority w:val="60"/>
    <w:semiHidden/>
    <w:unhideWhenUsed/>
    <w:rsid w:val="00572222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18">
    <w:name w:val="Light Shading Accent 1"/>
    <w:basedOn w:val="a3"/>
    <w:uiPriority w:val="60"/>
    <w:semiHidden/>
    <w:unhideWhenUsed/>
    <w:rsid w:val="00572222"/>
    <w:pPr>
      <w:spacing w:after="0" w:line="240" w:lineRule="auto"/>
    </w:pPr>
    <w:rPr>
      <w:color w:val="864EA8" w:themeColor="accent1" w:themeShade="BF"/>
    </w:rPr>
    <w:tblPr>
      <w:tblStyleRowBandSize w:val="1"/>
      <w:tblStyleColBandSize w:val="1"/>
      <w:tblBorders>
        <w:top w:val="single" w:sz="8" w:space="0" w:color="AD84C6" w:themeColor="accent1"/>
        <w:bottom w:val="single" w:sz="8" w:space="0" w:color="AD84C6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D84C6" w:themeColor="accent1"/>
          <w:left w:val="nil"/>
          <w:bottom w:val="single" w:sz="8" w:space="0" w:color="AD84C6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D84C6" w:themeColor="accent1"/>
          <w:left w:val="nil"/>
          <w:bottom w:val="single" w:sz="8" w:space="0" w:color="AD84C6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AE0F1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AE0F1" w:themeFill="accent1" w:themeFillTint="3F"/>
      </w:tcPr>
    </w:tblStylePr>
  </w:style>
  <w:style w:type="table" w:styleId="19">
    <w:name w:val="Light Shading Accent 2"/>
    <w:basedOn w:val="a3"/>
    <w:uiPriority w:val="60"/>
    <w:semiHidden/>
    <w:unhideWhenUsed/>
    <w:rsid w:val="00572222"/>
    <w:pPr>
      <w:spacing w:after="0" w:line="240" w:lineRule="auto"/>
    </w:pPr>
    <w:rPr>
      <w:color w:val="514DAA" w:themeColor="accent2" w:themeShade="BF"/>
    </w:rPr>
    <w:tblPr>
      <w:tblStyleRowBandSize w:val="1"/>
      <w:tblStyleColBandSize w:val="1"/>
      <w:tblBorders>
        <w:top w:val="single" w:sz="8" w:space="0" w:color="8784C7" w:themeColor="accent2"/>
        <w:bottom w:val="single" w:sz="8" w:space="0" w:color="8784C7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784C7" w:themeColor="accent2"/>
          <w:left w:val="nil"/>
          <w:bottom w:val="single" w:sz="8" w:space="0" w:color="8784C7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784C7" w:themeColor="accent2"/>
          <w:left w:val="nil"/>
          <w:bottom w:val="single" w:sz="8" w:space="0" w:color="8784C7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1E0F1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1E0F1" w:themeFill="accent2" w:themeFillTint="3F"/>
      </w:tcPr>
    </w:tblStylePr>
  </w:style>
  <w:style w:type="table" w:styleId="1a">
    <w:name w:val="Light Shading Accent 3"/>
    <w:basedOn w:val="a3"/>
    <w:uiPriority w:val="60"/>
    <w:semiHidden/>
    <w:unhideWhenUsed/>
    <w:rsid w:val="00572222"/>
    <w:pPr>
      <w:spacing w:after="0" w:line="240" w:lineRule="auto"/>
    </w:pPr>
    <w:rPr>
      <w:color w:val="455673" w:themeColor="accent3" w:themeShade="BF"/>
    </w:rPr>
    <w:tblPr>
      <w:tblStyleRowBandSize w:val="1"/>
      <w:tblStyleColBandSize w:val="1"/>
      <w:tblBorders>
        <w:top w:val="single" w:sz="8" w:space="0" w:color="5D739A" w:themeColor="accent3"/>
        <w:bottom w:val="single" w:sz="8" w:space="0" w:color="5D739A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D739A" w:themeColor="accent3"/>
          <w:left w:val="nil"/>
          <w:bottom w:val="single" w:sz="8" w:space="0" w:color="5D739A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D739A" w:themeColor="accent3"/>
          <w:left w:val="nil"/>
          <w:bottom w:val="single" w:sz="8" w:space="0" w:color="5D739A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DCE6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DCE6" w:themeFill="accent3" w:themeFillTint="3F"/>
      </w:tcPr>
    </w:tblStylePr>
  </w:style>
  <w:style w:type="table" w:styleId="1b">
    <w:name w:val="Light Shading Accent 4"/>
    <w:basedOn w:val="a3"/>
    <w:uiPriority w:val="60"/>
    <w:semiHidden/>
    <w:unhideWhenUsed/>
    <w:rsid w:val="00572222"/>
    <w:pPr>
      <w:spacing w:after="0" w:line="240" w:lineRule="auto"/>
    </w:pPr>
    <w:rPr>
      <w:color w:val="497288" w:themeColor="accent4" w:themeShade="BF"/>
    </w:rPr>
    <w:tblPr>
      <w:tblStyleRowBandSize w:val="1"/>
      <w:tblStyleColBandSize w:val="1"/>
      <w:tblBorders>
        <w:top w:val="single" w:sz="8" w:space="0" w:color="6997AF" w:themeColor="accent4"/>
        <w:bottom w:val="single" w:sz="8" w:space="0" w:color="6997AF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997AF" w:themeColor="accent4"/>
          <w:left w:val="nil"/>
          <w:bottom w:val="single" w:sz="8" w:space="0" w:color="6997AF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997AF" w:themeColor="accent4"/>
          <w:left w:val="nil"/>
          <w:bottom w:val="single" w:sz="8" w:space="0" w:color="6997AF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9E5EB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9E5EB" w:themeFill="accent4" w:themeFillTint="3F"/>
      </w:tcPr>
    </w:tblStylePr>
  </w:style>
  <w:style w:type="table" w:styleId="1c">
    <w:name w:val="Light Shading Accent 5"/>
    <w:basedOn w:val="a3"/>
    <w:uiPriority w:val="60"/>
    <w:semiHidden/>
    <w:unhideWhenUsed/>
    <w:rsid w:val="00572222"/>
    <w:pPr>
      <w:spacing w:after="0" w:line="240" w:lineRule="auto"/>
    </w:pPr>
    <w:rPr>
      <w:color w:val="578793" w:themeColor="accent5" w:themeShade="BF"/>
    </w:rPr>
    <w:tblPr>
      <w:tblStyleRowBandSize w:val="1"/>
      <w:tblStyleColBandSize w:val="1"/>
      <w:tblBorders>
        <w:top w:val="single" w:sz="8" w:space="0" w:color="84ACB6" w:themeColor="accent5"/>
        <w:bottom w:val="single" w:sz="8" w:space="0" w:color="84ACB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4ACB6" w:themeColor="accent5"/>
          <w:left w:val="nil"/>
          <w:bottom w:val="single" w:sz="8" w:space="0" w:color="84ACB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4ACB6" w:themeColor="accent5"/>
          <w:left w:val="nil"/>
          <w:bottom w:val="single" w:sz="8" w:space="0" w:color="84ACB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0EAED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0EAED" w:themeFill="accent5" w:themeFillTint="3F"/>
      </w:tcPr>
    </w:tblStylePr>
  </w:style>
  <w:style w:type="table" w:styleId="1d">
    <w:name w:val="Light Shading Accent 6"/>
    <w:basedOn w:val="a3"/>
    <w:uiPriority w:val="60"/>
    <w:semiHidden/>
    <w:unhideWhenUsed/>
    <w:rsid w:val="00572222"/>
    <w:pPr>
      <w:spacing w:after="0" w:line="240" w:lineRule="auto"/>
    </w:pPr>
    <w:rPr>
      <w:color w:val="536061" w:themeColor="accent6" w:themeShade="BF"/>
    </w:rPr>
    <w:tblPr>
      <w:tblStyleRowBandSize w:val="1"/>
      <w:tblStyleColBandSize w:val="1"/>
      <w:tblBorders>
        <w:top w:val="single" w:sz="8" w:space="0" w:color="6F8183" w:themeColor="accent6"/>
        <w:bottom w:val="single" w:sz="8" w:space="0" w:color="6F8183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F8183" w:themeColor="accent6"/>
          <w:left w:val="nil"/>
          <w:bottom w:val="single" w:sz="8" w:space="0" w:color="6F8183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F8183" w:themeColor="accent6"/>
          <w:left w:val="nil"/>
          <w:bottom w:val="single" w:sz="8" w:space="0" w:color="6F8183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0E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BE0E0" w:themeFill="accent6" w:themeFillTint="3F"/>
      </w:tcPr>
    </w:tblStylePr>
  </w:style>
  <w:style w:type="character" w:styleId="afff3">
    <w:name w:val="line number"/>
    <w:basedOn w:val="a2"/>
    <w:uiPriority w:val="99"/>
    <w:semiHidden/>
    <w:unhideWhenUsed/>
    <w:rsid w:val="00572222"/>
    <w:rPr>
      <w:sz w:val="22"/>
    </w:rPr>
  </w:style>
  <w:style w:type="paragraph" w:styleId="afff4">
    <w:name w:val="List"/>
    <w:basedOn w:val="a1"/>
    <w:uiPriority w:val="99"/>
    <w:semiHidden/>
    <w:unhideWhenUsed/>
    <w:rsid w:val="00572222"/>
    <w:pPr>
      <w:widowControl/>
      <w:spacing w:after="300" w:line="276" w:lineRule="auto"/>
      <w:ind w:left="360" w:hanging="360"/>
      <w:contextualSpacing/>
      <w:jc w:val="left"/>
    </w:pPr>
    <w:rPr>
      <w:rFonts w:eastAsia="Meiryo UI"/>
      <w:kern w:val="0"/>
      <w:sz w:val="22"/>
    </w:rPr>
  </w:style>
  <w:style w:type="paragraph" w:styleId="2f6">
    <w:name w:val="List 2"/>
    <w:basedOn w:val="a1"/>
    <w:uiPriority w:val="99"/>
    <w:semiHidden/>
    <w:unhideWhenUsed/>
    <w:rsid w:val="00572222"/>
    <w:pPr>
      <w:widowControl/>
      <w:spacing w:after="300" w:line="276" w:lineRule="auto"/>
      <w:ind w:left="720" w:hanging="360"/>
      <w:contextualSpacing/>
      <w:jc w:val="left"/>
    </w:pPr>
    <w:rPr>
      <w:rFonts w:eastAsia="Meiryo UI"/>
      <w:kern w:val="0"/>
      <w:sz w:val="22"/>
    </w:rPr>
  </w:style>
  <w:style w:type="paragraph" w:styleId="3f0">
    <w:name w:val="List 3"/>
    <w:basedOn w:val="a1"/>
    <w:uiPriority w:val="99"/>
    <w:semiHidden/>
    <w:unhideWhenUsed/>
    <w:rsid w:val="00572222"/>
    <w:pPr>
      <w:widowControl/>
      <w:spacing w:after="300" w:line="276" w:lineRule="auto"/>
      <w:ind w:left="1080" w:hanging="360"/>
      <w:contextualSpacing/>
      <w:jc w:val="left"/>
    </w:pPr>
    <w:rPr>
      <w:rFonts w:eastAsia="Meiryo UI"/>
      <w:kern w:val="0"/>
      <w:sz w:val="22"/>
    </w:rPr>
  </w:style>
  <w:style w:type="paragraph" w:styleId="45">
    <w:name w:val="List 4"/>
    <w:basedOn w:val="a1"/>
    <w:uiPriority w:val="99"/>
    <w:semiHidden/>
    <w:unhideWhenUsed/>
    <w:rsid w:val="00572222"/>
    <w:pPr>
      <w:widowControl/>
      <w:spacing w:after="300" w:line="276" w:lineRule="auto"/>
      <w:ind w:left="1440" w:hanging="360"/>
      <w:contextualSpacing/>
      <w:jc w:val="left"/>
    </w:pPr>
    <w:rPr>
      <w:rFonts w:eastAsia="Meiryo UI"/>
      <w:kern w:val="0"/>
      <w:sz w:val="22"/>
    </w:rPr>
  </w:style>
  <w:style w:type="paragraph" w:styleId="55">
    <w:name w:val="List 5"/>
    <w:basedOn w:val="a1"/>
    <w:uiPriority w:val="99"/>
    <w:semiHidden/>
    <w:unhideWhenUsed/>
    <w:rsid w:val="00572222"/>
    <w:pPr>
      <w:widowControl/>
      <w:spacing w:after="300" w:line="276" w:lineRule="auto"/>
      <w:ind w:left="1800" w:hanging="360"/>
      <w:contextualSpacing/>
      <w:jc w:val="left"/>
    </w:pPr>
    <w:rPr>
      <w:rFonts w:eastAsia="Meiryo UI"/>
      <w:kern w:val="0"/>
      <w:sz w:val="22"/>
    </w:rPr>
  </w:style>
  <w:style w:type="paragraph" w:styleId="a0">
    <w:name w:val="List Bullet"/>
    <w:basedOn w:val="a1"/>
    <w:uiPriority w:val="99"/>
    <w:semiHidden/>
    <w:unhideWhenUsed/>
    <w:rsid w:val="00572222"/>
    <w:pPr>
      <w:widowControl/>
      <w:numPr>
        <w:numId w:val="1"/>
      </w:numPr>
      <w:spacing w:after="300" w:line="276" w:lineRule="auto"/>
      <w:contextualSpacing/>
      <w:jc w:val="left"/>
    </w:pPr>
    <w:rPr>
      <w:rFonts w:eastAsia="Meiryo UI"/>
      <w:kern w:val="0"/>
      <w:sz w:val="22"/>
    </w:rPr>
  </w:style>
  <w:style w:type="paragraph" w:styleId="20">
    <w:name w:val="List Bullet 2"/>
    <w:basedOn w:val="a1"/>
    <w:uiPriority w:val="99"/>
    <w:semiHidden/>
    <w:unhideWhenUsed/>
    <w:rsid w:val="00572222"/>
    <w:pPr>
      <w:widowControl/>
      <w:numPr>
        <w:numId w:val="2"/>
      </w:numPr>
      <w:spacing w:after="300" w:line="276" w:lineRule="auto"/>
      <w:contextualSpacing/>
      <w:jc w:val="left"/>
    </w:pPr>
    <w:rPr>
      <w:rFonts w:eastAsia="Meiryo UI"/>
      <w:kern w:val="0"/>
      <w:sz w:val="22"/>
    </w:rPr>
  </w:style>
  <w:style w:type="paragraph" w:styleId="30">
    <w:name w:val="List Bullet 3"/>
    <w:basedOn w:val="a1"/>
    <w:uiPriority w:val="99"/>
    <w:semiHidden/>
    <w:unhideWhenUsed/>
    <w:rsid w:val="00572222"/>
    <w:pPr>
      <w:widowControl/>
      <w:numPr>
        <w:numId w:val="3"/>
      </w:numPr>
      <w:spacing w:after="300" w:line="276" w:lineRule="auto"/>
      <w:contextualSpacing/>
      <w:jc w:val="left"/>
    </w:pPr>
    <w:rPr>
      <w:rFonts w:eastAsia="Meiryo UI"/>
      <w:kern w:val="0"/>
      <w:sz w:val="22"/>
    </w:rPr>
  </w:style>
  <w:style w:type="paragraph" w:styleId="40">
    <w:name w:val="List Bullet 4"/>
    <w:basedOn w:val="a1"/>
    <w:uiPriority w:val="99"/>
    <w:semiHidden/>
    <w:unhideWhenUsed/>
    <w:rsid w:val="00572222"/>
    <w:pPr>
      <w:widowControl/>
      <w:numPr>
        <w:numId w:val="4"/>
      </w:numPr>
      <w:spacing w:after="300" w:line="276" w:lineRule="auto"/>
      <w:contextualSpacing/>
      <w:jc w:val="left"/>
    </w:pPr>
    <w:rPr>
      <w:rFonts w:eastAsia="Meiryo UI"/>
      <w:kern w:val="0"/>
      <w:sz w:val="22"/>
    </w:rPr>
  </w:style>
  <w:style w:type="paragraph" w:styleId="50">
    <w:name w:val="List Bullet 5"/>
    <w:basedOn w:val="a1"/>
    <w:uiPriority w:val="99"/>
    <w:semiHidden/>
    <w:unhideWhenUsed/>
    <w:rsid w:val="00572222"/>
    <w:pPr>
      <w:widowControl/>
      <w:numPr>
        <w:numId w:val="5"/>
      </w:numPr>
      <w:spacing w:after="300" w:line="276" w:lineRule="auto"/>
      <w:contextualSpacing/>
      <w:jc w:val="left"/>
    </w:pPr>
    <w:rPr>
      <w:rFonts w:eastAsia="Meiryo UI"/>
      <w:kern w:val="0"/>
      <w:sz w:val="22"/>
    </w:rPr>
  </w:style>
  <w:style w:type="paragraph" w:styleId="afff5">
    <w:name w:val="List Continue"/>
    <w:basedOn w:val="a1"/>
    <w:uiPriority w:val="99"/>
    <w:semiHidden/>
    <w:unhideWhenUsed/>
    <w:rsid w:val="00572222"/>
    <w:pPr>
      <w:widowControl/>
      <w:spacing w:after="120" w:line="276" w:lineRule="auto"/>
      <w:ind w:left="360"/>
      <w:contextualSpacing/>
      <w:jc w:val="left"/>
    </w:pPr>
    <w:rPr>
      <w:rFonts w:eastAsia="Meiryo UI"/>
      <w:kern w:val="0"/>
      <w:sz w:val="22"/>
    </w:rPr>
  </w:style>
  <w:style w:type="paragraph" w:styleId="2f7">
    <w:name w:val="List Continue 2"/>
    <w:basedOn w:val="a1"/>
    <w:uiPriority w:val="99"/>
    <w:semiHidden/>
    <w:unhideWhenUsed/>
    <w:rsid w:val="00572222"/>
    <w:pPr>
      <w:widowControl/>
      <w:spacing w:after="120" w:line="276" w:lineRule="auto"/>
      <w:ind w:left="720"/>
      <w:contextualSpacing/>
      <w:jc w:val="left"/>
    </w:pPr>
    <w:rPr>
      <w:rFonts w:eastAsia="Meiryo UI"/>
      <w:kern w:val="0"/>
      <w:sz w:val="22"/>
    </w:rPr>
  </w:style>
  <w:style w:type="paragraph" w:styleId="3f1">
    <w:name w:val="List Continue 3"/>
    <w:basedOn w:val="a1"/>
    <w:uiPriority w:val="99"/>
    <w:semiHidden/>
    <w:unhideWhenUsed/>
    <w:rsid w:val="00572222"/>
    <w:pPr>
      <w:widowControl/>
      <w:spacing w:after="120" w:line="276" w:lineRule="auto"/>
      <w:ind w:left="1080"/>
      <w:contextualSpacing/>
      <w:jc w:val="left"/>
    </w:pPr>
    <w:rPr>
      <w:rFonts w:eastAsia="Meiryo UI"/>
      <w:kern w:val="0"/>
      <w:sz w:val="22"/>
    </w:rPr>
  </w:style>
  <w:style w:type="paragraph" w:styleId="46">
    <w:name w:val="List Continue 4"/>
    <w:basedOn w:val="a1"/>
    <w:uiPriority w:val="99"/>
    <w:semiHidden/>
    <w:unhideWhenUsed/>
    <w:rsid w:val="00572222"/>
    <w:pPr>
      <w:widowControl/>
      <w:spacing w:after="120" w:line="276" w:lineRule="auto"/>
      <w:ind w:left="1440"/>
      <w:contextualSpacing/>
      <w:jc w:val="left"/>
    </w:pPr>
    <w:rPr>
      <w:rFonts w:eastAsia="Meiryo UI"/>
      <w:kern w:val="0"/>
      <w:sz w:val="22"/>
    </w:rPr>
  </w:style>
  <w:style w:type="paragraph" w:styleId="56">
    <w:name w:val="List Continue 5"/>
    <w:basedOn w:val="a1"/>
    <w:uiPriority w:val="99"/>
    <w:semiHidden/>
    <w:unhideWhenUsed/>
    <w:rsid w:val="00572222"/>
    <w:pPr>
      <w:widowControl/>
      <w:spacing w:after="120" w:line="276" w:lineRule="auto"/>
      <w:ind w:left="1800"/>
      <w:contextualSpacing/>
      <w:jc w:val="left"/>
    </w:pPr>
    <w:rPr>
      <w:rFonts w:eastAsia="Meiryo UI"/>
      <w:kern w:val="0"/>
      <w:sz w:val="22"/>
    </w:rPr>
  </w:style>
  <w:style w:type="paragraph" w:styleId="a">
    <w:name w:val="List Number"/>
    <w:basedOn w:val="a1"/>
    <w:uiPriority w:val="99"/>
    <w:semiHidden/>
    <w:unhideWhenUsed/>
    <w:rsid w:val="00572222"/>
    <w:pPr>
      <w:widowControl/>
      <w:numPr>
        <w:numId w:val="6"/>
      </w:numPr>
      <w:spacing w:after="300" w:line="276" w:lineRule="auto"/>
      <w:contextualSpacing/>
      <w:jc w:val="left"/>
    </w:pPr>
    <w:rPr>
      <w:rFonts w:eastAsia="Meiryo UI"/>
      <w:kern w:val="0"/>
      <w:sz w:val="22"/>
    </w:rPr>
  </w:style>
  <w:style w:type="paragraph" w:styleId="2">
    <w:name w:val="List Number 2"/>
    <w:basedOn w:val="a1"/>
    <w:uiPriority w:val="99"/>
    <w:semiHidden/>
    <w:unhideWhenUsed/>
    <w:rsid w:val="00572222"/>
    <w:pPr>
      <w:widowControl/>
      <w:numPr>
        <w:numId w:val="7"/>
      </w:numPr>
      <w:spacing w:after="300" w:line="276" w:lineRule="auto"/>
      <w:contextualSpacing/>
      <w:jc w:val="left"/>
    </w:pPr>
    <w:rPr>
      <w:rFonts w:eastAsia="Meiryo UI"/>
      <w:kern w:val="0"/>
      <w:sz w:val="22"/>
    </w:rPr>
  </w:style>
  <w:style w:type="paragraph" w:styleId="3">
    <w:name w:val="List Number 3"/>
    <w:basedOn w:val="a1"/>
    <w:uiPriority w:val="99"/>
    <w:semiHidden/>
    <w:unhideWhenUsed/>
    <w:rsid w:val="00572222"/>
    <w:pPr>
      <w:widowControl/>
      <w:numPr>
        <w:numId w:val="8"/>
      </w:numPr>
      <w:spacing w:after="300" w:line="276" w:lineRule="auto"/>
      <w:contextualSpacing/>
      <w:jc w:val="left"/>
    </w:pPr>
    <w:rPr>
      <w:rFonts w:eastAsia="Meiryo UI"/>
      <w:kern w:val="0"/>
      <w:sz w:val="22"/>
    </w:rPr>
  </w:style>
  <w:style w:type="paragraph" w:styleId="4">
    <w:name w:val="List Number 4"/>
    <w:basedOn w:val="a1"/>
    <w:uiPriority w:val="99"/>
    <w:semiHidden/>
    <w:unhideWhenUsed/>
    <w:rsid w:val="00572222"/>
    <w:pPr>
      <w:widowControl/>
      <w:numPr>
        <w:numId w:val="9"/>
      </w:numPr>
      <w:spacing w:after="300" w:line="276" w:lineRule="auto"/>
      <w:contextualSpacing/>
      <w:jc w:val="left"/>
    </w:pPr>
    <w:rPr>
      <w:rFonts w:eastAsia="Meiryo UI"/>
      <w:kern w:val="0"/>
      <w:sz w:val="22"/>
    </w:rPr>
  </w:style>
  <w:style w:type="paragraph" w:styleId="5">
    <w:name w:val="List Number 5"/>
    <w:basedOn w:val="a1"/>
    <w:uiPriority w:val="99"/>
    <w:semiHidden/>
    <w:unhideWhenUsed/>
    <w:rsid w:val="00572222"/>
    <w:pPr>
      <w:widowControl/>
      <w:numPr>
        <w:numId w:val="10"/>
      </w:numPr>
      <w:spacing w:after="300" w:line="276" w:lineRule="auto"/>
      <w:contextualSpacing/>
      <w:jc w:val="left"/>
    </w:pPr>
    <w:rPr>
      <w:rFonts w:eastAsia="Meiryo UI"/>
      <w:kern w:val="0"/>
      <w:sz w:val="22"/>
    </w:rPr>
  </w:style>
  <w:style w:type="paragraph" w:styleId="afff6">
    <w:name w:val="List Paragraph"/>
    <w:basedOn w:val="a1"/>
    <w:uiPriority w:val="34"/>
    <w:semiHidden/>
    <w:qFormat/>
    <w:rsid w:val="00572222"/>
    <w:pPr>
      <w:widowControl/>
      <w:spacing w:after="300" w:line="276" w:lineRule="auto"/>
      <w:ind w:left="720"/>
      <w:contextualSpacing/>
      <w:jc w:val="left"/>
    </w:pPr>
    <w:rPr>
      <w:rFonts w:eastAsia="Meiryo UI"/>
      <w:kern w:val="0"/>
      <w:sz w:val="22"/>
    </w:rPr>
  </w:style>
  <w:style w:type="table" w:styleId="1e">
    <w:name w:val="List Table 1 Light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1-10">
    <w:name w:val="List Table 1 Light Accent 1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DB5DC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DB5DC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E6F3" w:themeFill="accent1" w:themeFillTint="33"/>
      </w:tcPr>
    </w:tblStylePr>
    <w:tblStylePr w:type="band1Horz">
      <w:tblPr/>
      <w:tcPr>
        <w:shd w:val="clear" w:color="auto" w:fill="EEE6F3" w:themeFill="accent1" w:themeFillTint="33"/>
      </w:tcPr>
    </w:tblStylePr>
  </w:style>
  <w:style w:type="table" w:styleId="1-20">
    <w:name w:val="List Table 1 Light Accent 2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6B5DD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6B5DD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6F3" w:themeFill="accent2" w:themeFillTint="33"/>
      </w:tcPr>
    </w:tblStylePr>
    <w:tblStylePr w:type="band1Horz">
      <w:tblPr/>
      <w:tcPr>
        <w:shd w:val="clear" w:color="auto" w:fill="E6E6F3" w:themeFill="accent2" w:themeFillTint="33"/>
      </w:tcPr>
    </w:tblStylePr>
  </w:style>
  <w:style w:type="table" w:styleId="1-30">
    <w:name w:val="List Table 1 Light Accent 3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CAAC3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CAAC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2EB" w:themeFill="accent3" w:themeFillTint="33"/>
      </w:tcPr>
    </w:tblStylePr>
    <w:tblStylePr w:type="band1Horz">
      <w:tblPr/>
      <w:tcPr>
        <w:shd w:val="clear" w:color="auto" w:fill="DEE2EB" w:themeFill="accent3" w:themeFillTint="33"/>
      </w:tcPr>
    </w:tblStylePr>
  </w:style>
  <w:style w:type="table" w:styleId="1-40">
    <w:name w:val="List Table 1 Light Accent 4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5C0CF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5C0C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EAEF" w:themeFill="accent4" w:themeFillTint="33"/>
      </w:tcPr>
    </w:tblStylePr>
    <w:tblStylePr w:type="band1Horz">
      <w:tblPr/>
      <w:tcPr>
        <w:shd w:val="clear" w:color="auto" w:fill="E1EAEF" w:themeFill="accent4" w:themeFillTint="33"/>
      </w:tcPr>
    </w:tblStylePr>
  </w:style>
  <w:style w:type="table" w:styleId="1-50">
    <w:name w:val="List Table 1 Light Accent 5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5CDD3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5CDD3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F0" w:themeFill="accent5" w:themeFillTint="33"/>
      </w:tcPr>
    </w:tblStylePr>
    <w:tblStylePr w:type="band1Horz">
      <w:tblPr/>
      <w:tcPr>
        <w:shd w:val="clear" w:color="auto" w:fill="E6EEF0" w:themeFill="accent5" w:themeFillTint="33"/>
      </w:tcPr>
    </w:tblStylePr>
  </w:style>
  <w:style w:type="table" w:styleId="1-60">
    <w:name w:val="List Table 1 Light Accent 6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7B3B5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7B3B5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E6E6" w:themeFill="accent6" w:themeFillTint="33"/>
      </w:tcPr>
    </w:tblStylePr>
    <w:tblStylePr w:type="band1Horz">
      <w:tblPr/>
      <w:tcPr>
        <w:shd w:val="clear" w:color="auto" w:fill="E1E6E6" w:themeFill="accent6" w:themeFillTint="33"/>
      </w:tcPr>
    </w:tblStylePr>
  </w:style>
  <w:style w:type="table" w:styleId="2f8">
    <w:name w:val="List Table 2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2-10">
    <w:name w:val="List Table 2 Accent 1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CDB5DC" w:themeColor="accent1" w:themeTint="99"/>
        <w:bottom w:val="single" w:sz="4" w:space="0" w:color="CDB5DC" w:themeColor="accent1" w:themeTint="99"/>
        <w:insideH w:val="single" w:sz="4" w:space="0" w:color="CDB5DC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E6F3" w:themeFill="accent1" w:themeFillTint="33"/>
      </w:tcPr>
    </w:tblStylePr>
    <w:tblStylePr w:type="band1Horz">
      <w:tblPr/>
      <w:tcPr>
        <w:shd w:val="clear" w:color="auto" w:fill="EEE6F3" w:themeFill="accent1" w:themeFillTint="33"/>
      </w:tcPr>
    </w:tblStylePr>
  </w:style>
  <w:style w:type="table" w:styleId="2-20">
    <w:name w:val="List Table 2 Accent 2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B6B5DD" w:themeColor="accent2" w:themeTint="99"/>
        <w:bottom w:val="single" w:sz="4" w:space="0" w:color="B6B5DD" w:themeColor="accent2" w:themeTint="99"/>
        <w:insideH w:val="single" w:sz="4" w:space="0" w:color="B6B5DD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6F3" w:themeFill="accent2" w:themeFillTint="33"/>
      </w:tcPr>
    </w:tblStylePr>
    <w:tblStylePr w:type="band1Horz">
      <w:tblPr/>
      <w:tcPr>
        <w:shd w:val="clear" w:color="auto" w:fill="E6E6F3" w:themeFill="accent2" w:themeFillTint="33"/>
      </w:tcPr>
    </w:tblStylePr>
  </w:style>
  <w:style w:type="table" w:styleId="2-30">
    <w:name w:val="List Table 2 Accent 3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9CAAC3" w:themeColor="accent3" w:themeTint="99"/>
        <w:bottom w:val="single" w:sz="4" w:space="0" w:color="9CAAC3" w:themeColor="accent3" w:themeTint="99"/>
        <w:insideH w:val="single" w:sz="4" w:space="0" w:color="9CAAC3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2EB" w:themeFill="accent3" w:themeFillTint="33"/>
      </w:tcPr>
    </w:tblStylePr>
    <w:tblStylePr w:type="band1Horz">
      <w:tblPr/>
      <w:tcPr>
        <w:shd w:val="clear" w:color="auto" w:fill="DEE2EB" w:themeFill="accent3" w:themeFillTint="33"/>
      </w:tcPr>
    </w:tblStylePr>
  </w:style>
  <w:style w:type="table" w:styleId="2-40">
    <w:name w:val="List Table 2 Accent 4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A5C0CF" w:themeColor="accent4" w:themeTint="99"/>
        <w:bottom w:val="single" w:sz="4" w:space="0" w:color="A5C0CF" w:themeColor="accent4" w:themeTint="99"/>
        <w:insideH w:val="single" w:sz="4" w:space="0" w:color="A5C0CF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EAEF" w:themeFill="accent4" w:themeFillTint="33"/>
      </w:tcPr>
    </w:tblStylePr>
    <w:tblStylePr w:type="band1Horz">
      <w:tblPr/>
      <w:tcPr>
        <w:shd w:val="clear" w:color="auto" w:fill="E1EAEF" w:themeFill="accent4" w:themeFillTint="33"/>
      </w:tcPr>
    </w:tblStylePr>
  </w:style>
  <w:style w:type="table" w:styleId="2-50">
    <w:name w:val="List Table 2 Accent 5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B5CDD3" w:themeColor="accent5" w:themeTint="99"/>
        <w:bottom w:val="single" w:sz="4" w:space="0" w:color="B5CDD3" w:themeColor="accent5" w:themeTint="99"/>
        <w:insideH w:val="single" w:sz="4" w:space="0" w:color="B5CDD3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F0" w:themeFill="accent5" w:themeFillTint="33"/>
      </w:tcPr>
    </w:tblStylePr>
    <w:tblStylePr w:type="band1Horz">
      <w:tblPr/>
      <w:tcPr>
        <w:shd w:val="clear" w:color="auto" w:fill="E6EEF0" w:themeFill="accent5" w:themeFillTint="33"/>
      </w:tcPr>
    </w:tblStylePr>
  </w:style>
  <w:style w:type="table" w:styleId="2-60">
    <w:name w:val="List Table 2 Accent 6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A7B3B5" w:themeColor="accent6" w:themeTint="99"/>
        <w:bottom w:val="single" w:sz="4" w:space="0" w:color="A7B3B5" w:themeColor="accent6" w:themeTint="99"/>
        <w:insideH w:val="single" w:sz="4" w:space="0" w:color="A7B3B5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E6E6" w:themeFill="accent6" w:themeFillTint="33"/>
      </w:tcPr>
    </w:tblStylePr>
    <w:tblStylePr w:type="band1Horz">
      <w:tblPr/>
      <w:tcPr>
        <w:shd w:val="clear" w:color="auto" w:fill="E1E6E6" w:themeFill="accent6" w:themeFillTint="33"/>
      </w:tcPr>
    </w:tblStylePr>
  </w:style>
  <w:style w:type="table" w:styleId="3f2">
    <w:name w:val="List Table 3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3-10">
    <w:name w:val="List Table 3 Accent 1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AD84C6" w:themeColor="accent1"/>
        <w:left w:val="single" w:sz="4" w:space="0" w:color="AD84C6" w:themeColor="accent1"/>
        <w:bottom w:val="single" w:sz="4" w:space="0" w:color="AD84C6" w:themeColor="accent1"/>
        <w:right w:val="single" w:sz="4" w:space="0" w:color="AD84C6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D84C6" w:themeFill="accent1"/>
      </w:tcPr>
    </w:tblStylePr>
    <w:tblStylePr w:type="lastRow">
      <w:rPr>
        <w:b/>
        <w:bCs/>
      </w:rPr>
      <w:tblPr/>
      <w:tcPr>
        <w:tcBorders>
          <w:top w:val="double" w:sz="4" w:space="0" w:color="AD84C6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D84C6" w:themeColor="accent1"/>
          <w:right w:val="single" w:sz="4" w:space="0" w:color="AD84C6" w:themeColor="accent1"/>
        </w:tcBorders>
      </w:tcPr>
    </w:tblStylePr>
    <w:tblStylePr w:type="band1Horz">
      <w:tblPr/>
      <w:tcPr>
        <w:tcBorders>
          <w:top w:val="single" w:sz="4" w:space="0" w:color="AD84C6" w:themeColor="accent1"/>
          <w:bottom w:val="single" w:sz="4" w:space="0" w:color="AD84C6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D84C6" w:themeColor="accent1"/>
          <w:left w:val="nil"/>
        </w:tcBorders>
      </w:tcPr>
    </w:tblStylePr>
    <w:tblStylePr w:type="swCell">
      <w:tblPr/>
      <w:tcPr>
        <w:tcBorders>
          <w:top w:val="double" w:sz="4" w:space="0" w:color="AD84C6" w:themeColor="accent1"/>
          <w:right w:val="nil"/>
        </w:tcBorders>
      </w:tcPr>
    </w:tblStylePr>
  </w:style>
  <w:style w:type="table" w:styleId="3-20">
    <w:name w:val="List Table 3 Accent 2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8784C7" w:themeColor="accent2"/>
        <w:left w:val="single" w:sz="4" w:space="0" w:color="8784C7" w:themeColor="accent2"/>
        <w:bottom w:val="single" w:sz="4" w:space="0" w:color="8784C7" w:themeColor="accent2"/>
        <w:right w:val="single" w:sz="4" w:space="0" w:color="8784C7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784C7" w:themeFill="accent2"/>
      </w:tcPr>
    </w:tblStylePr>
    <w:tblStylePr w:type="lastRow">
      <w:rPr>
        <w:b/>
        <w:bCs/>
      </w:rPr>
      <w:tblPr/>
      <w:tcPr>
        <w:tcBorders>
          <w:top w:val="double" w:sz="4" w:space="0" w:color="8784C7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784C7" w:themeColor="accent2"/>
          <w:right w:val="single" w:sz="4" w:space="0" w:color="8784C7" w:themeColor="accent2"/>
        </w:tcBorders>
      </w:tcPr>
    </w:tblStylePr>
    <w:tblStylePr w:type="band1Horz">
      <w:tblPr/>
      <w:tcPr>
        <w:tcBorders>
          <w:top w:val="single" w:sz="4" w:space="0" w:color="8784C7" w:themeColor="accent2"/>
          <w:bottom w:val="single" w:sz="4" w:space="0" w:color="8784C7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784C7" w:themeColor="accent2"/>
          <w:left w:val="nil"/>
        </w:tcBorders>
      </w:tcPr>
    </w:tblStylePr>
    <w:tblStylePr w:type="swCell">
      <w:tblPr/>
      <w:tcPr>
        <w:tcBorders>
          <w:top w:val="double" w:sz="4" w:space="0" w:color="8784C7" w:themeColor="accent2"/>
          <w:right w:val="nil"/>
        </w:tcBorders>
      </w:tcPr>
    </w:tblStylePr>
  </w:style>
  <w:style w:type="table" w:styleId="3-30">
    <w:name w:val="List Table 3 Accent 3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5D739A" w:themeColor="accent3"/>
        <w:left w:val="single" w:sz="4" w:space="0" w:color="5D739A" w:themeColor="accent3"/>
        <w:bottom w:val="single" w:sz="4" w:space="0" w:color="5D739A" w:themeColor="accent3"/>
        <w:right w:val="single" w:sz="4" w:space="0" w:color="5D739A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D739A" w:themeFill="accent3"/>
      </w:tcPr>
    </w:tblStylePr>
    <w:tblStylePr w:type="lastRow">
      <w:rPr>
        <w:b/>
        <w:bCs/>
      </w:rPr>
      <w:tblPr/>
      <w:tcPr>
        <w:tcBorders>
          <w:top w:val="double" w:sz="4" w:space="0" w:color="5D739A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D739A" w:themeColor="accent3"/>
          <w:right w:val="single" w:sz="4" w:space="0" w:color="5D739A" w:themeColor="accent3"/>
        </w:tcBorders>
      </w:tcPr>
    </w:tblStylePr>
    <w:tblStylePr w:type="band1Horz">
      <w:tblPr/>
      <w:tcPr>
        <w:tcBorders>
          <w:top w:val="single" w:sz="4" w:space="0" w:color="5D739A" w:themeColor="accent3"/>
          <w:bottom w:val="single" w:sz="4" w:space="0" w:color="5D739A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D739A" w:themeColor="accent3"/>
          <w:left w:val="nil"/>
        </w:tcBorders>
      </w:tcPr>
    </w:tblStylePr>
    <w:tblStylePr w:type="swCell">
      <w:tblPr/>
      <w:tcPr>
        <w:tcBorders>
          <w:top w:val="double" w:sz="4" w:space="0" w:color="5D739A" w:themeColor="accent3"/>
          <w:right w:val="nil"/>
        </w:tcBorders>
      </w:tcPr>
    </w:tblStylePr>
  </w:style>
  <w:style w:type="table" w:styleId="3-40">
    <w:name w:val="List Table 3 Accent 4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6997AF" w:themeColor="accent4"/>
        <w:left w:val="single" w:sz="4" w:space="0" w:color="6997AF" w:themeColor="accent4"/>
        <w:bottom w:val="single" w:sz="4" w:space="0" w:color="6997AF" w:themeColor="accent4"/>
        <w:right w:val="single" w:sz="4" w:space="0" w:color="6997AF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6997AF" w:themeFill="accent4"/>
      </w:tcPr>
    </w:tblStylePr>
    <w:tblStylePr w:type="lastRow">
      <w:rPr>
        <w:b/>
        <w:bCs/>
      </w:rPr>
      <w:tblPr/>
      <w:tcPr>
        <w:tcBorders>
          <w:top w:val="double" w:sz="4" w:space="0" w:color="6997AF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6997AF" w:themeColor="accent4"/>
          <w:right w:val="single" w:sz="4" w:space="0" w:color="6997AF" w:themeColor="accent4"/>
        </w:tcBorders>
      </w:tcPr>
    </w:tblStylePr>
    <w:tblStylePr w:type="band1Horz">
      <w:tblPr/>
      <w:tcPr>
        <w:tcBorders>
          <w:top w:val="single" w:sz="4" w:space="0" w:color="6997AF" w:themeColor="accent4"/>
          <w:bottom w:val="single" w:sz="4" w:space="0" w:color="6997AF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6997AF" w:themeColor="accent4"/>
          <w:left w:val="nil"/>
        </w:tcBorders>
      </w:tcPr>
    </w:tblStylePr>
    <w:tblStylePr w:type="swCell">
      <w:tblPr/>
      <w:tcPr>
        <w:tcBorders>
          <w:top w:val="double" w:sz="4" w:space="0" w:color="6997AF" w:themeColor="accent4"/>
          <w:right w:val="nil"/>
        </w:tcBorders>
      </w:tcPr>
    </w:tblStylePr>
  </w:style>
  <w:style w:type="table" w:styleId="3-50">
    <w:name w:val="List Table 3 Accent 5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84ACB6" w:themeColor="accent5"/>
        <w:left w:val="single" w:sz="4" w:space="0" w:color="84ACB6" w:themeColor="accent5"/>
        <w:bottom w:val="single" w:sz="4" w:space="0" w:color="84ACB6" w:themeColor="accent5"/>
        <w:right w:val="single" w:sz="4" w:space="0" w:color="84ACB6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4ACB6" w:themeFill="accent5"/>
      </w:tcPr>
    </w:tblStylePr>
    <w:tblStylePr w:type="lastRow">
      <w:rPr>
        <w:b/>
        <w:bCs/>
      </w:rPr>
      <w:tblPr/>
      <w:tcPr>
        <w:tcBorders>
          <w:top w:val="double" w:sz="4" w:space="0" w:color="84ACB6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4ACB6" w:themeColor="accent5"/>
          <w:right w:val="single" w:sz="4" w:space="0" w:color="84ACB6" w:themeColor="accent5"/>
        </w:tcBorders>
      </w:tcPr>
    </w:tblStylePr>
    <w:tblStylePr w:type="band1Horz">
      <w:tblPr/>
      <w:tcPr>
        <w:tcBorders>
          <w:top w:val="single" w:sz="4" w:space="0" w:color="84ACB6" w:themeColor="accent5"/>
          <w:bottom w:val="single" w:sz="4" w:space="0" w:color="84ACB6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4ACB6" w:themeColor="accent5"/>
          <w:left w:val="nil"/>
        </w:tcBorders>
      </w:tcPr>
    </w:tblStylePr>
    <w:tblStylePr w:type="swCell">
      <w:tblPr/>
      <w:tcPr>
        <w:tcBorders>
          <w:top w:val="double" w:sz="4" w:space="0" w:color="84ACB6" w:themeColor="accent5"/>
          <w:right w:val="nil"/>
        </w:tcBorders>
      </w:tcPr>
    </w:tblStylePr>
  </w:style>
  <w:style w:type="table" w:styleId="3-60">
    <w:name w:val="List Table 3 Accent 6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6F8183" w:themeColor="accent6"/>
        <w:left w:val="single" w:sz="4" w:space="0" w:color="6F8183" w:themeColor="accent6"/>
        <w:bottom w:val="single" w:sz="4" w:space="0" w:color="6F8183" w:themeColor="accent6"/>
        <w:right w:val="single" w:sz="4" w:space="0" w:color="6F8183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6F8183" w:themeFill="accent6"/>
      </w:tcPr>
    </w:tblStylePr>
    <w:tblStylePr w:type="lastRow">
      <w:rPr>
        <w:b/>
        <w:bCs/>
      </w:rPr>
      <w:tblPr/>
      <w:tcPr>
        <w:tcBorders>
          <w:top w:val="double" w:sz="4" w:space="0" w:color="6F8183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6F8183" w:themeColor="accent6"/>
          <w:right w:val="single" w:sz="4" w:space="0" w:color="6F8183" w:themeColor="accent6"/>
        </w:tcBorders>
      </w:tcPr>
    </w:tblStylePr>
    <w:tblStylePr w:type="band1Horz">
      <w:tblPr/>
      <w:tcPr>
        <w:tcBorders>
          <w:top w:val="single" w:sz="4" w:space="0" w:color="6F8183" w:themeColor="accent6"/>
          <w:bottom w:val="single" w:sz="4" w:space="0" w:color="6F8183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6F8183" w:themeColor="accent6"/>
          <w:left w:val="nil"/>
        </w:tcBorders>
      </w:tcPr>
    </w:tblStylePr>
    <w:tblStylePr w:type="swCell">
      <w:tblPr/>
      <w:tcPr>
        <w:tcBorders>
          <w:top w:val="double" w:sz="4" w:space="0" w:color="6F8183" w:themeColor="accent6"/>
          <w:right w:val="nil"/>
        </w:tcBorders>
      </w:tcPr>
    </w:tblStylePr>
  </w:style>
  <w:style w:type="table" w:styleId="47">
    <w:name w:val="List Table 4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4-10">
    <w:name w:val="List Table 4 Accent 1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CDB5DC" w:themeColor="accent1" w:themeTint="99"/>
        <w:left w:val="single" w:sz="4" w:space="0" w:color="CDB5DC" w:themeColor="accent1" w:themeTint="99"/>
        <w:bottom w:val="single" w:sz="4" w:space="0" w:color="CDB5DC" w:themeColor="accent1" w:themeTint="99"/>
        <w:right w:val="single" w:sz="4" w:space="0" w:color="CDB5DC" w:themeColor="accent1" w:themeTint="99"/>
        <w:insideH w:val="single" w:sz="4" w:space="0" w:color="CDB5DC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D84C6" w:themeColor="accent1"/>
          <w:left w:val="single" w:sz="4" w:space="0" w:color="AD84C6" w:themeColor="accent1"/>
          <w:bottom w:val="single" w:sz="4" w:space="0" w:color="AD84C6" w:themeColor="accent1"/>
          <w:right w:val="single" w:sz="4" w:space="0" w:color="AD84C6" w:themeColor="accent1"/>
          <w:insideH w:val="nil"/>
        </w:tcBorders>
        <w:shd w:val="clear" w:color="auto" w:fill="AD84C6" w:themeFill="accent1"/>
      </w:tcPr>
    </w:tblStylePr>
    <w:tblStylePr w:type="lastRow">
      <w:rPr>
        <w:b/>
        <w:bCs/>
      </w:rPr>
      <w:tblPr/>
      <w:tcPr>
        <w:tcBorders>
          <w:top w:val="double" w:sz="4" w:space="0" w:color="CDB5DC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E6F3" w:themeFill="accent1" w:themeFillTint="33"/>
      </w:tcPr>
    </w:tblStylePr>
    <w:tblStylePr w:type="band1Horz">
      <w:tblPr/>
      <w:tcPr>
        <w:shd w:val="clear" w:color="auto" w:fill="EEE6F3" w:themeFill="accent1" w:themeFillTint="33"/>
      </w:tcPr>
    </w:tblStylePr>
  </w:style>
  <w:style w:type="table" w:styleId="4-20">
    <w:name w:val="List Table 4 Accent 2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B6B5DD" w:themeColor="accent2" w:themeTint="99"/>
        <w:left w:val="single" w:sz="4" w:space="0" w:color="B6B5DD" w:themeColor="accent2" w:themeTint="99"/>
        <w:bottom w:val="single" w:sz="4" w:space="0" w:color="B6B5DD" w:themeColor="accent2" w:themeTint="99"/>
        <w:right w:val="single" w:sz="4" w:space="0" w:color="B6B5DD" w:themeColor="accent2" w:themeTint="99"/>
        <w:insideH w:val="single" w:sz="4" w:space="0" w:color="B6B5DD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784C7" w:themeColor="accent2"/>
          <w:left w:val="single" w:sz="4" w:space="0" w:color="8784C7" w:themeColor="accent2"/>
          <w:bottom w:val="single" w:sz="4" w:space="0" w:color="8784C7" w:themeColor="accent2"/>
          <w:right w:val="single" w:sz="4" w:space="0" w:color="8784C7" w:themeColor="accent2"/>
          <w:insideH w:val="nil"/>
        </w:tcBorders>
        <w:shd w:val="clear" w:color="auto" w:fill="8784C7" w:themeFill="accent2"/>
      </w:tcPr>
    </w:tblStylePr>
    <w:tblStylePr w:type="lastRow">
      <w:rPr>
        <w:b/>
        <w:bCs/>
      </w:rPr>
      <w:tblPr/>
      <w:tcPr>
        <w:tcBorders>
          <w:top w:val="double" w:sz="4" w:space="0" w:color="B6B5DD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6F3" w:themeFill="accent2" w:themeFillTint="33"/>
      </w:tcPr>
    </w:tblStylePr>
    <w:tblStylePr w:type="band1Horz">
      <w:tblPr/>
      <w:tcPr>
        <w:shd w:val="clear" w:color="auto" w:fill="E6E6F3" w:themeFill="accent2" w:themeFillTint="33"/>
      </w:tcPr>
    </w:tblStylePr>
  </w:style>
  <w:style w:type="table" w:styleId="4-30">
    <w:name w:val="List Table 4 Accent 3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9CAAC3" w:themeColor="accent3" w:themeTint="99"/>
        <w:left w:val="single" w:sz="4" w:space="0" w:color="9CAAC3" w:themeColor="accent3" w:themeTint="99"/>
        <w:bottom w:val="single" w:sz="4" w:space="0" w:color="9CAAC3" w:themeColor="accent3" w:themeTint="99"/>
        <w:right w:val="single" w:sz="4" w:space="0" w:color="9CAAC3" w:themeColor="accent3" w:themeTint="99"/>
        <w:insideH w:val="single" w:sz="4" w:space="0" w:color="9CAAC3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D739A" w:themeColor="accent3"/>
          <w:left w:val="single" w:sz="4" w:space="0" w:color="5D739A" w:themeColor="accent3"/>
          <w:bottom w:val="single" w:sz="4" w:space="0" w:color="5D739A" w:themeColor="accent3"/>
          <w:right w:val="single" w:sz="4" w:space="0" w:color="5D739A" w:themeColor="accent3"/>
          <w:insideH w:val="nil"/>
        </w:tcBorders>
        <w:shd w:val="clear" w:color="auto" w:fill="5D739A" w:themeFill="accent3"/>
      </w:tcPr>
    </w:tblStylePr>
    <w:tblStylePr w:type="lastRow">
      <w:rPr>
        <w:b/>
        <w:bCs/>
      </w:rPr>
      <w:tblPr/>
      <w:tcPr>
        <w:tcBorders>
          <w:top w:val="double" w:sz="4" w:space="0" w:color="9CAAC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2EB" w:themeFill="accent3" w:themeFillTint="33"/>
      </w:tcPr>
    </w:tblStylePr>
    <w:tblStylePr w:type="band1Horz">
      <w:tblPr/>
      <w:tcPr>
        <w:shd w:val="clear" w:color="auto" w:fill="DEE2EB" w:themeFill="accent3" w:themeFillTint="33"/>
      </w:tcPr>
    </w:tblStylePr>
  </w:style>
  <w:style w:type="table" w:styleId="4-40">
    <w:name w:val="List Table 4 Accent 4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A5C0CF" w:themeColor="accent4" w:themeTint="99"/>
        <w:left w:val="single" w:sz="4" w:space="0" w:color="A5C0CF" w:themeColor="accent4" w:themeTint="99"/>
        <w:bottom w:val="single" w:sz="4" w:space="0" w:color="A5C0CF" w:themeColor="accent4" w:themeTint="99"/>
        <w:right w:val="single" w:sz="4" w:space="0" w:color="A5C0CF" w:themeColor="accent4" w:themeTint="99"/>
        <w:insideH w:val="single" w:sz="4" w:space="0" w:color="A5C0CF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997AF" w:themeColor="accent4"/>
          <w:left w:val="single" w:sz="4" w:space="0" w:color="6997AF" w:themeColor="accent4"/>
          <w:bottom w:val="single" w:sz="4" w:space="0" w:color="6997AF" w:themeColor="accent4"/>
          <w:right w:val="single" w:sz="4" w:space="0" w:color="6997AF" w:themeColor="accent4"/>
          <w:insideH w:val="nil"/>
        </w:tcBorders>
        <w:shd w:val="clear" w:color="auto" w:fill="6997AF" w:themeFill="accent4"/>
      </w:tcPr>
    </w:tblStylePr>
    <w:tblStylePr w:type="lastRow">
      <w:rPr>
        <w:b/>
        <w:bCs/>
      </w:rPr>
      <w:tblPr/>
      <w:tcPr>
        <w:tcBorders>
          <w:top w:val="double" w:sz="4" w:space="0" w:color="A5C0C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EAEF" w:themeFill="accent4" w:themeFillTint="33"/>
      </w:tcPr>
    </w:tblStylePr>
    <w:tblStylePr w:type="band1Horz">
      <w:tblPr/>
      <w:tcPr>
        <w:shd w:val="clear" w:color="auto" w:fill="E1EAEF" w:themeFill="accent4" w:themeFillTint="33"/>
      </w:tcPr>
    </w:tblStylePr>
  </w:style>
  <w:style w:type="table" w:styleId="4-50">
    <w:name w:val="List Table 4 Accent 5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B5CDD3" w:themeColor="accent5" w:themeTint="99"/>
        <w:left w:val="single" w:sz="4" w:space="0" w:color="B5CDD3" w:themeColor="accent5" w:themeTint="99"/>
        <w:bottom w:val="single" w:sz="4" w:space="0" w:color="B5CDD3" w:themeColor="accent5" w:themeTint="99"/>
        <w:right w:val="single" w:sz="4" w:space="0" w:color="B5CDD3" w:themeColor="accent5" w:themeTint="99"/>
        <w:insideH w:val="single" w:sz="4" w:space="0" w:color="B5CDD3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4ACB6" w:themeColor="accent5"/>
          <w:left w:val="single" w:sz="4" w:space="0" w:color="84ACB6" w:themeColor="accent5"/>
          <w:bottom w:val="single" w:sz="4" w:space="0" w:color="84ACB6" w:themeColor="accent5"/>
          <w:right w:val="single" w:sz="4" w:space="0" w:color="84ACB6" w:themeColor="accent5"/>
          <w:insideH w:val="nil"/>
        </w:tcBorders>
        <w:shd w:val="clear" w:color="auto" w:fill="84ACB6" w:themeFill="accent5"/>
      </w:tcPr>
    </w:tblStylePr>
    <w:tblStylePr w:type="lastRow">
      <w:rPr>
        <w:b/>
        <w:bCs/>
      </w:rPr>
      <w:tblPr/>
      <w:tcPr>
        <w:tcBorders>
          <w:top w:val="double" w:sz="4" w:space="0" w:color="B5CDD3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F0" w:themeFill="accent5" w:themeFillTint="33"/>
      </w:tcPr>
    </w:tblStylePr>
    <w:tblStylePr w:type="band1Horz">
      <w:tblPr/>
      <w:tcPr>
        <w:shd w:val="clear" w:color="auto" w:fill="E6EEF0" w:themeFill="accent5" w:themeFillTint="33"/>
      </w:tcPr>
    </w:tblStylePr>
  </w:style>
  <w:style w:type="table" w:styleId="4-60">
    <w:name w:val="List Table 4 Accent 6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A7B3B5" w:themeColor="accent6" w:themeTint="99"/>
        <w:left w:val="single" w:sz="4" w:space="0" w:color="A7B3B5" w:themeColor="accent6" w:themeTint="99"/>
        <w:bottom w:val="single" w:sz="4" w:space="0" w:color="A7B3B5" w:themeColor="accent6" w:themeTint="99"/>
        <w:right w:val="single" w:sz="4" w:space="0" w:color="A7B3B5" w:themeColor="accent6" w:themeTint="99"/>
        <w:insideH w:val="single" w:sz="4" w:space="0" w:color="A7B3B5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F8183" w:themeColor="accent6"/>
          <w:left w:val="single" w:sz="4" w:space="0" w:color="6F8183" w:themeColor="accent6"/>
          <w:bottom w:val="single" w:sz="4" w:space="0" w:color="6F8183" w:themeColor="accent6"/>
          <w:right w:val="single" w:sz="4" w:space="0" w:color="6F8183" w:themeColor="accent6"/>
          <w:insideH w:val="nil"/>
        </w:tcBorders>
        <w:shd w:val="clear" w:color="auto" w:fill="6F8183" w:themeFill="accent6"/>
      </w:tcPr>
    </w:tblStylePr>
    <w:tblStylePr w:type="lastRow">
      <w:rPr>
        <w:b/>
        <w:bCs/>
      </w:rPr>
      <w:tblPr/>
      <w:tcPr>
        <w:tcBorders>
          <w:top w:val="double" w:sz="4" w:space="0" w:color="A7B3B5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E6E6" w:themeFill="accent6" w:themeFillTint="33"/>
      </w:tcPr>
    </w:tblStylePr>
    <w:tblStylePr w:type="band1Horz">
      <w:tblPr/>
      <w:tcPr>
        <w:shd w:val="clear" w:color="auto" w:fill="E1E6E6" w:themeFill="accent6" w:themeFillTint="33"/>
      </w:tcPr>
    </w:tblStylePr>
  </w:style>
  <w:style w:type="table" w:styleId="57">
    <w:name w:val="List Table 5 Dark"/>
    <w:basedOn w:val="a3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10">
    <w:name w:val="List Table 5 Dark Accent 1"/>
    <w:basedOn w:val="a3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AD84C6" w:themeColor="accent1"/>
        <w:left w:val="single" w:sz="24" w:space="0" w:color="AD84C6" w:themeColor="accent1"/>
        <w:bottom w:val="single" w:sz="24" w:space="0" w:color="AD84C6" w:themeColor="accent1"/>
        <w:right w:val="single" w:sz="24" w:space="0" w:color="AD84C6" w:themeColor="accent1"/>
      </w:tblBorders>
    </w:tblPr>
    <w:tcPr>
      <w:shd w:val="clear" w:color="auto" w:fill="AD84C6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20">
    <w:name w:val="List Table 5 Dark Accent 2"/>
    <w:basedOn w:val="a3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784C7" w:themeColor="accent2"/>
        <w:left w:val="single" w:sz="24" w:space="0" w:color="8784C7" w:themeColor="accent2"/>
        <w:bottom w:val="single" w:sz="24" w:space="0" w:color="8784C7" w:themeColor="accent2"/>
        <w:right w:val="single" w:sz="24" w:space="0" w:color="8784C7" w:themeColor="accent2"/>
      </w:tblBorders>
    </w:tblPr>
    <w:tcPr>
      <w:shd w:val="clear" w:color="auto" w:fill="8784C7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30">
    <w:name w:val="List Table 5 Dark Accent 3"/>
    <w:basedOn w:val="a3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5D739A" w:themeColor="accent3"/>
        <w:left w:val="single" w:sz="24" w:space="0" w:color="5D739A" w:themeColor="accent3"/>
        <w:bottom w:val="single" w:sz="24" w:space="0" w:color="5D739A" w:themeColor="accent3"/>
        <w:right w:val="single" w:sz="24" w:space="0" w:color="5D739A" w:themeColor="accent3"/>
      </w:tblBorders>
    </w:tblPr>
    <w:tcPr>
      <w:shd w:val="clear" w:color="auto" w:fill="5D739A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40">
    <w:name w:val="List Table 5 Dark Accent 4"/>
    <w:basedOn w:val="a3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6997AF" w:themeColor="accent4"/>
        <w:left w:val="single" w:sz="24" w:space="0" w:color="6997AF" w:themeColor="accent4"/>
        <w:bottom w:val="single" w:sz="24" w:space="0" w:color="6997AF" w:themeColor="accent4"/>
        <w:right w:val="single" w:sz="24" w:space="0" w:color="6997AF" w:themeColor="accent4"/>
      </w:tblBorders>
    </w:tblPr>
    <w:tcPr>
      <w:shd w:val="clear" w:color="auto" w:fill="6997AF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50">
    <w:name w:val="List Table 5 Dark Accent 5"/>
    <w:basedOn w:val="a3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4ACB6" w:themeColor="accent5"/>
        <w:left w:val="single" w:sz="24" w:space="0" w:color="84ACB6" w:themeColor="accent5"/>
        <w:bottom w:val="single" w:sz="24" w:space="0" w:color="84ACB6" w:themeColor="accent5"/>
        <w:right w:val="single" w:sz="24" w:space="0" w:color="84ACB6" w:themeColor="accent5"/>
      </w:tblBorders>
    </w:tblPr>
    <w:tcPr>
      <w:shd w:val="clear" w:color="auto" w:fill="84ACB6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60">
    <w:name w:val="List Table 5 Dark Accent 6"/>
    <w:basedOn w:val="a3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6F8183" w:themeColor="accent6"/>
        <w:left w:val="single" w:sz="24" w:space="0" w:color="6F8183" w:themeColor="accent6"/>
        <w:bottom w:val="single" w:sz="24" w:space="0" w:color="6F8183" w:themeColor="accent6"/>
        <w:right w:val="single" w:sz="24" w:space="0" w:color="6F8183" w:themeColor="accent6"/>
      </w:tblBorders>
    </w:tblPr>
    <w:tcPr>
      <w:shd w:val="clear" w:color="auto" w:fill="6F8183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63">
    <w:name w:val="List Table 6 Colorful"/>
    <w:basedOn w:val="a3"/>
    <w:uiPriority w:val="51"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6-10">
    <w:name w:val="List Table 6 Colorful Accent 1"/>
    <w:basedOn w:val="a3"/>
    <w:uiPriority w:val="51"/>
    <w:rsid w:val="00572222"/>
    <w:pPr>
      <w:spacing w:after="0" w:line="240" w:lineRule="auto"/>
    </w:pPr>
    <w:rPr>
      <w:color w:val="864EA8" w:themeColor="accent1" w:themeShade="BF"/>
    </w:rPr>
    <w:tblPr>
      <w:tblStyleRowBandSize w:val="1"/>
      <w:tblStyleColBandSize w:val="1"/>
      <w:tblBorders>
        <w:top w:val="single" w:sz="4" w:space="0" w:color="AD84C6" w:themeColor="accent1"/>
        <w:bottom w:val="single" w:sz="4" w:space="0" w:color="AD84C6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AD84C6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AD84C6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E6F3" w:themeFill="accent1" w:themeFillTint="33"/>
      </w:tcPr>
    </w:tblStylePr>
    <w:tblStylePr w:type="band1Horz">
      <w:tblPr/>
      <w:tcPr>
        <w:shd w:val="clear" w:color="auto" w:fill="EEE6F3" w:themeFill="accent1" w:themeFillTint="33"/>
      </w:tcPr>
    </w:tblStylePr>
  </w:style>
  <w:style w:type="table" w:styleId="6-20">
    <w:name w:val="List Table 6 Colorful Accent 2"/>
    <w:basedOn w:val="a3"/>
    <w:uiPriority w:val="51"/>
    <w:rsid w:val="00572222"/>
    <w:pPr>
      <w:spacing w:after="0" w:line="240" w:lineRule="auto"/>
    </w:pPr>
    <w:rPr>
      <w:color w:val="514DAA" w:themeColor="accent2" w:themeShade="BF"/>
    </w:rPr>
    <w:tblPr>
      <w:tblStyleRowBandSize w:val="1"/>
      <w:tblStyleColBandSize w:val="1"/>
      <w:tblBorders>
        <w:top w:val="single" w:sz="4" w:space="0" w:color="8784C7" w:themeColor="accent2"/>
        <w:bottom w:val="single" w:sz="4" w:space="0" w:color="8784C7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8784C7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8784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6F3" w:themeFill="accent2" w:themeFillTint="33"/>
      </w:tcPr>
    </w:tblStylePr>
    <w:tblStylePr w:type="band1Horz">
      <w:tblPr/>
      <w:tcPr>
        <w:shd w:val="clear" w:color="auto" w:fill="E6E6F3" w:themeFill="accent2" w:themeFillTint="33"/>
      </w:tcPr>
    </w:tblStylePr>
  </w:style>
  <w:style w:type="table" w:styleId="6-30">
    <w:name w:val="List Table 6 Colorful Accent 3"/>
    <w:basedOn w:val="a3"/>
    <w:uiPriority w:val="51"/>
    <w:rsid w:val="00572222"/>
    <w:pPr>
      <w:spacing w:after="0" w:line="240" w:lineRule="auto"/>
    </w:pPr>
    <w:rPr>
      <w:color w:val="455673" w:themeColor="accent3" w:themeShade="BF"/>
    </w:rPr>
    <w:tblPr>
      <w:tblStyleRowBandSize w:val="1"/>
      <w:tblStyleColBandSize w:val="1"/>
      <w:tblBorders>
        <w:top w:val="single" w:sz="4" w:space="0" w:color="5D739A" w:themeColor="accent3"/>
        <w:bottom w:val="single" w:sz="4" w:space="0" w:color="5D739A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5D739A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5D739A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2EB" w:themeFill="accent3" w:themeFillTint="33"/>
      </w:tcPr>
    </w:tblStylePr>
    <w:tblStylePr w:type="band1Horz">
      <w:tblPr/>
      <w:tcPr>
        <w:shd w:val="clear" w:color="auto" w:fill="DEE2EB" w:themeFill="accent3" w:themeFillTint="33"/>
      </w:tcPr>
    </w:tblStylePr>
  </w:style>
  <w:style w:type="table" w:styleId="6-40">
    <w:name w:val="List Table 6 Colorful Accent 4"/>
    <w:basedOn w:val="a3"/>
    <w:uiPriority w:val="51"/>
    <w:rsid w:val="00572222"/>
    <w:pPr>
      <w:spacing w:after="0" w:line="240" w:lineRule="auto"/>
    </w:pPr>
    <w:rPr>
      <w:color w:val="497288" w:themeColor="accent4" w:themeShade="BF"/>
    </w:rPr>
    <w:tblPr>
      <w:tblStyleRowBandSize w:val="1"/>
      <w:tblStyleColBandSize w:val="1"/>
      <w:tblBorders>
        <w:top w:val="single" w:sz="4" w:space="0" w:color="6997AF" w:themeColor="accent4"/>
        <w:bottom w:val="single" w:sz="4" w:space="0" w:color="6997AF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6997AF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6997AF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EAEF" w:themeFill="accent4" w:themeFillTint="33"/>
      </w:tcPr>
    </w:tblStylePr>
    <w:tblStylePr w:type="band1Horz">
      <w:tblPr/>
      <w:tcPr>
        <w:shd w:val="clear" w:color="auto" w:fill="E1EAEF" w:themeFill="accent4" w:themeFillTint="33"/>
      </w:tcPr>
    </w:tblStylePr>
  </w:style>
  <w:style w:type="table" w:styleId="6-50">
    <w:name w:val="List Table 6 Colorful Accent 5"/>
    <w:basedOn w:val="a3"/>
    <w:uiPriority w:val="51"/>
    <w:rsid w:val="00572222"/>
    <w:pPr>
      <w:spacing w:after="0" w:line="240" w:lineRule="auto"/>
    </w:pPr>
    <w:rPr>
      <w:color w:val="578793" w:themeColor="accent5" w:themeShade="BF"/>
    </w:rPr>
    <w:tblPr>
      <w:tblStyleRowBandSize w:val="1"/>
      <w:tblStyleColBandSize w:val="1"/>
      <w:tblBorders>
        <w:top w:val="single" w:sz="4" w:space="0" w:color="84ACB6" w:themeColor="accent5"/>
        <w:bottom w:val="single" w:sz="4" w:space="0" w:color="84ACB6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84ACB6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84ACB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F0" w:themeFill="accent5" w:themeFillTint="33"/>
      </w:tcPr>
    </w:tblStylePr>
    <w:tblStylePr w:type="band1Horz">
      <w:tblPr/>
      <w:tcPr>
        <w:shd w:val="clear" w:color="auto" w:fill="E6EEF0" w:themeFill="accent5" w:themeFillTint="33"/>
      </w:tcPr>
    </w:tblStylePr>
  </w:style>
  <w:style w:type="table" w:styleId="6-60">
    <w:name w:val="List Table 6 Colorful Accent 6"/>
    <w:basedOn w:val="a3"/>
    <w:uiPriority w:val="51"/>
    <w:rsid w:val="00572222"/>
    <w:pPr>
      <w:spacing w:after="0" w:line="240" w:lineRule="auto"/>
    </w:pPr>
    <w:rPr>
      <w:color w:val="536061" w:themeColor="accent6" w:themeShade="BF"/>
    </w:rPr>
    <w:tblPr>
      <w:tblStyleRowBandSize w:val="1"/>
      <w:tblStyleColBandSize w:val="1"/>
      <w:tblBorders>
        <w:top w:val="single" w:sz="4" w:space="0" w:color="6F8183" w:themeColor="accent6"/>
        <w:bottom w:val="single" w:sz="4" w:space="0" w:color="6F8183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6F8183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6F8183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E6E6" w:themeFill="accent6" w:themeFillTint="33"/>
      </w:tcPr>
    </w:tblStylePr>
    <w:tblStylePr w:type="band1Horz">
      <w:tblPr/>
      <w:tcPr>
        <w:shd w:val="clear" w:color="auto" w:fill="E1E6E6" w:themeFill="accent6" w:themeFillTint="33"/>
      </w:tcPr>
    </w:tblStylePr>
  </w:style>
  <w:style w:type="table" w:styleId="73">
    <w:name w:val="List Table 7 Colorful"/>
    <w:basedOn w:val="a3"/>
    <w:uiPriority w:val="52"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10">
    <w:name w:val="List Table 7 Colorful Accent 1"/>
    <w:basedOn w:val="a3"/>
    <w:uiPriority w:val="52"/>
    <w:rsid w:val="00572222"/>
    <w:pPr>
      <w:spacing w:after="0" w:line="240" w:lineRule="auto"/>
    </w:pPr>
    <w:rPr>
      <w:color w:val="864EA8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D84C6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D84C6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D84C6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D84C6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EEE6F3" w:themeFill="accent1" w:themeFillTint="33"/>
      </w:tcPr>
    </w:tblStylePr>
    <w:tblStylePr w:type="band1Horz">
      <w:tblPr/>
      <w:tcPr>
        <w:shd w:val="clear" w:color="auto" w:fill="EEE6F3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20">
    <w:name w:val="List Table 7 Colorful Accent 2"/>
    <w:basedOn w:val="a3"/>
    <w:uiPriority w:val="52"/>
    <w:rsid w:val="00572222"/>
    <w:pPr>
      <w:spacing w:after="0" w:line="240" w:lineRule="auto"/>
    </w:pPr>
    <w:rPr>
      <w:color w:val="514DAA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784C7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784C7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784C7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784C7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E6E6F3" w:themeFill="accent2" w:themeFillTint="33"/>
      </w:tcPr>
    </w:tblStylePr>
    <w:tblStylePr w:type="band1Horz">
      <w:tblPr/>
      <w:tcPr>
        <w:shd w:val="clear" w:color="auto" w:fill="E6E6F3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30">
    <w:name w:val="List Table 7 Colorful Accent 3"/>
    <w:basedOn w:val="a3"/>
    <w:uiPriority w:val="52"/>
    <w:rsid w:val="00572222"/>
    <w:pPr>
      <w:spacing w:after="0" w:line="240" w:lineRule="auto"/>
    </w:pPr>
    <w:rPr>
      <w:color w:val="455673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D739A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D739A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D739A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D739A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DEE2EB" w:themeFill="accent3" w:themeFillTint="33"/>
      </w:tcPr>
    </w:tblStylePr>
    <w:tblStylePr w:type="band1Horz">
      <w:tblPr/>
      <w:tcPr>
        <w:shd w:val="clear" w:color="auto" w:fill="DEE2EB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40">
    <w:name w:val="List Table 7 Colorful Accent 4"/>
    <w:basedOn w:val="a3"/>
    <w:uiPriority w:val="52"/>
    <w:rsid w:val="00572222"/>
    <w:pPr>
      <w:spacing w:after="0" w:line="240" w:lineRule="auto"/>
    </w:pPr>
    <w:rPr>
      <w:color w:val="497288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997AF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997AF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997AF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997AF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1EAEF" w:themeFill="accent4" w:themeFillTint="33"/>
      </w:tcPr>
    </w:tblStylePr>
    <w:tblStylePr w:type="band1Horz">
      <w:tblPr/>
      <w:tcPr>
        <w:shd w:val="clear" w:color="auto" w:fill="E1EAEF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50">
    <w:name w:val="List Table 7 Colorful Accent 5"/>
    <w:basedOn w:val="a3"/>
    <w:uiPriority w:val="52"/>
    <w:rsid w:val="00572222"/>
    <w:pPr>
      <w:spacing w:after="0" w:line="240" w:lineRule="auto"/>
    </w:pPr>
    <w:rPr>
      <w:color w:val="578793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4ACB6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4ACB6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4ACB6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4ACB6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E6EEF0" w:themeFill="accent5" w:themeFillTint="33"/>
      </w:tcPr>
    </w:tblStylePr>
    <w:tblStylePr w:type="band1Horz">
      <w:tblPr/>
      <w:tcPr>
        <w:shd w:val="clear" w:color="auto" w:fill="E6EEF0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60">
    <w:name w:val="List Table 7 Colorful Accent 6"/>
    <w:basedOn w:val="a3"/>
    <w:uiPriority w:val="52"/>
    <w:rsid w:val="00572222"/>
    <w:pPr>
      <w:spacing w:after="0" w:line="240" w:lineRule="auto"/>
    </w:pPr>
    <w:rPr>
      <w:color w:val="536061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F8183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F8183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F8183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F8183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1E6E6" w:themeFill="accent6" w:themeFillTint="33"/>
      </w:tcPr>
    </w:tblStylePr>
    <w:tblStylePr w:type="band1Horz">
      <w:tblPr/>
      <w:tcPr>
        <w:shd w:val="clear" w:color="auto" w:fill="E1E6E6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afff7">
    <w:name w:val="macro"/>
    <w:link w:val="afff8"/>
    <w:uiPriority w:val="99"/>
    <w:semiHidden/>
    <w:unhideWhenUsed/>
    <w:rsid w:val="0057222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kern w:val="16"/>
      <w14:ligatures w14:val="standardContextual"/>
      <w14:numForm w14:val="oldStyle"/>
      <w14:numSpacing w14:val="proportional"/>
      <w14:cntxtAlts/>
    </w:rPr>
  </w:style>
  <w:style w:type="character" w:customStyle="1" w:styleId="afff8">
    <w:name w:val="マクロ文字列 (文字)"/>
    <w:basedOn w:val="a2"/>
    <w:link w:val="afff7"/>
    <w:uiPriority w:val="99"/>
    <w:semiHidden/>
    <w:rsid w:val="00572222"/>
    <w:rPr>
      <w:rFonts w:ascii="Consolas" w:hAnsi="Consolas"/>
      <w:kern w:val="16"/>
      <w:sz w:val="22"/>
      <w14:ligatures w14:val="standardContextual"/>
      <w14:numForm w14:val="oldStyle"/>
      <w14:numSpacing w14:val="proportional"/>
      <w14:cntxtAlts/>
    </w:rPr>
  </w:style>
  <w:style w:type="table" w:styleId="82">
    <w:name w:val="Medium Grid 1"/>
    <w:basedOn w:val="a3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83">
    <w:name w:val="Medium Grid 1 Accent 1"/>
    <w:basedOn w:val="a3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C1A2D4" w:themeColor="accent1" w:themeTint="BF"/>
        <w:left w:val="single" w:sz="8" w:space="0" w:color="C1A2D4" w:themeColor="accent1" w:themeTint="BF"/>
        <w:bottom w:val="single" w:sz="8" w:space="0" w:color="C1A2D4" w:themeColor="accent1" w:themeTint="BF"/>
        <w:right w:val="single" w:sz="8" w:space="0" w:color="C1A2D4" w:themeColor="accent1" w:themeTint="BF"/>
        <w:insideH w:val="single" w:sz="8" w:space="0" w:color="C1A2D4" w:themeColor="accent1" w:themeTint="BF"/>
        <w:insideV w:val="single" w:sz="8" w:space="0" w:color="C1A2D4" w:themeColor="accent1" w:themeTint="BF"/>
      </w:tblBorders>
    </w:tblPr>
    <w:tcPr>
      <w:shd w:val="clear" w:color="auto" w:fill="EAE0F1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1A2D4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C1E2" w:themeFill="accent1" w:themeFillTint="7F"/>
      </w:tcPr>
    </w:tblStylePr>
    <w:tblStylePr w:type="band1Horz">
      <w:tblPr/>
      <w:tcPr>
        <w:shd w:val="clear" w:color="auto" w:fill="D6C1E2" w:themeFill="accent1" w:themeFillTint="7F"/>
      </w:tcPr>
    </w:tblStylePr>
  </w:style>
  <w:style w:type="table" w:styleId="84">
    <w:name w:val="Medium Grid 1 Accent 2"/>
    <w:basedOn w:val="a3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A4A2D5" w:themeColor="accent2" w:themeTint="BF"/>
        <w:left w:val="single" w:sz="8" w:space="0" w:color="A4A2D5" w:themeColor="accent2" w:themeTint="BF"/>
        <w:bottom w:val="single" w:sz="8" w:space="0" w:color="A4A2D5" w:themeColor="accent2" w:themeTint="BF"/>
        <w:right w:val="single" w:sz="8" w:space="0" w:color="A4A2D5" w:themeColor="accent2" w:themeTint="BF"/>
        <w:insideH w:val="single" w:sz="8" w:space="0" w:color="A4A2D5" w:themeColor="accent2" w:themeTint="BF"/>
        <w:insideV w:val="single" w:sz="8" w:space="0" w:color="A4A2D5" w:themeColor="accent2" w:themeTint="BF"/>
      </w:tblBorders>
    </w:tblPr>
    <w:tcPr>
      <w:shd w:val="clear" w:color="auto" w:fill="E1E0F1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A4A2D5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2C1E3" w:themeFill="accent2" w:themeFillTint="7F"/>
      </w:tcPr>
    </w:tblStylePr>
    <w:tblStylePr w:type="band1Horz">
      <w:tblPr/>
      <w:tcPr>
        <w:shd w:val="clear" w:color="auto" w:fill="C2C1E3" w:themeFill="accent2" w:themeFillTint="7F"/>
      </w:tcPr>
    </w:tblStylePr>
  </w:style>
  <w:style w:type="table" w:styleId="85">
    <w:name w:val="Medium Grid 1 Accent 3"/>
    <w:basedOn w:val="a3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8495B4" w:themeColor="accent3" w:themeTint="BF"/>
        <w:left w:val="single" w:sz="8" w:space="0" w:color="8495B4" w:themeColor="accent3" w:themeTint="BF"/>
        <w:bottom w:val="single" w:sz="8" w:space="0" w:color="8495B4" w:themeColor="accent3" w:themeTint="BF"/>
        <w:right w:val="single" w:sz="8" w:space="0" w:color="8495B4" w:themeColor="accent3" w:themeTint="BF"/>
        <w:insideH w:val="single" w:sz="8" w:space="0" w:color="8495B4" w:themeColor="accent3" w:themeTint="BF"/>
        <w:insideV w:val="single" w:sz="8" w:space="0" w:color="8495B4" w:themeColor="accent3" w:themeTint="BF"/>
      </w:tblBorders>
    </w:tblPr>
    <w:tcPr>
      <w:shd w:val="clear" w:color="auto" w:fill="D6DCE6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495B4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DB8CD" w:themeFill="accent3" w:themeFillTint="7F"/>
      </w:tcPr>
    </w:tblStylePr>
    <w:tblStylePr w:type="band1Horz">
      <w:tblPr/>
      <w:tcPr>
        <w:shd w:val="clear" w:color="auto" w:fill="ADB8CD" w:themeFill="accent3" w:themeFillTint="7F"/>
      </w:tcPr>
    </w:tblStylePr>
  </w:style>
  <w:style w:type="table" w:styleId="86">
    <w:name w:val="Medium Grid 1 Accent 4"/>
    <w:basedOn w:val="a3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8EB0C3" w:themeColor="accent4" w:themeTint="BF"/>
        <w:left w:val="single" w:sz="8" w:space="0" w:color="8EB0C3" w:themeColor="accent4" w:themeTint="BF"/>
        <w:bottom w:val="single" w:sz="8" w:space="0" w:color="8EB0C3" w:themeColor="accent4" w:themeTint="BF"/>
        <w:right w:val="single" w:sz="8" w:space="0" w:color="8EB0C3" w:themeColor="accent4" w:themeTint="BF"/>
        <w:insideH w:val="single" w:sz="8" w:space="0" w:color="8EB0C3" w:themeColor="accent4" w:themeTint="BF"/>
        <w:insideV w:val="single" w:sz="8" w:space="0" w:color="8EB0C3" w:themeColor="accent4" w:themeTint="BF"/>
      </w:tblBorders>
    </w:tblPr>
    <w:tcPr>
      <w:shd w:val="clear" w:color="auto" w:fill="D9E5EB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EB0C3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4CBD7" w:themeFill="accent4" w:themeFillTint="7F"/>
      </w:tcPr>
    </w:tblStylePr>
    <w:tblStylePr w:type="band1Horz">
      <w:tblPr/>
      <w:tcPr>
        <w:shd w:val="clear" w:color="auto" w:fill="B4CBD7" w:themeFill="accent4" w:themeFillTint="7F"/>
      </w:tcPr>
    </w:tblStylePr>
  </w:style>
  <w:style w:type="table" w:styleId="87">
    <w:name w:val="Medium Grid 1 Accent 5"/>
    <w:basedOn w:val="a3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A2C0C8" w:themeColor="accent5" w:themeTint="BF"/>
        <w:left w:val="single" w:sz="8" w:space="0" w:color="A2C0C8" w:themeColor="accent5" w:themeTint="BF"/>
        <w:bottom w:val="single" w:sz="8" w:space="0" w:color="A2C0C8" w:themeColor="accent5" w:themeTint="BF"/>
        <w:right w:val="single" w:sz="8" w:space="0" w:color="A2C0C8" w:themeColor="accent5" w:themeTint="BF"/>
        <w:insideH w:val="single" w:sz="8" w:space="0" w:color="A2C0C8" w:themeColor="accent5" w:themeTint="BF"/>
        <w:insideV w:val="single" w:sz="8" w:space="0" w:color="A2C0C8" w:themeColor="accent5" w:themeTint="BF"/>
      </w:tblBorders>
    </w:tblPr>
    <w:tcPr>
      <w:shd w:val="clear" w:color="auto" w:fill="E0EAED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A2C0C8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5DA" w:themeFill="accent5" w:themeFillTint="7F"/>
      </w:tcPr>
    </w:tblStylePr>
    <w:tblStylePr w:type="band1Horz">
      <w:tblPr/>
      <w:tcPr>
        <w:shd w:val="clear" w:color="auto" w:fill="C1D5DA" w:themeFill="accent5" w:themeFillTint="7F"/>
      </w:tcPr>
    </w:tblStylePr>
  </w:style>
  <w:style w:type="table" w:styleId="88">
    <w:name w:val="Medium Grid 1 Accent 6"/>
    <w:basedOn w:val="a3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92A1A2" w:themeColor="accent6" w:themeTint="BF"/>
        <w:left w:val="single" w:sz="8" w:space="0" w:color="92A1A2" w:themeColor="accent6" w:themeTint="BF"/>
        <w:bottom w:val="single" w:sz="8" w:space="0" w:color="92A1A2" w:themeColor="accent6" w:themeTint="BF"/>
        <w:right w:val="single" w:sz="8" w:space="0" w:color="92A1A2" w:themeColor="accent6" w:themeTint="BF"/>
        <w:insideH w:val="single" w:sz="8" w:space="0" w:color="92A1A2" w:themeColor="accent6" w:themeTint="BF"/>
        <w:insideV w:val="single" w:sz="8" w:space="0" w:color="92A1A2" w:themeColor="accent6" w:themeTint="BF"/>
      </w:tblBorders>
    </w:tblPr>
    <w:tcPr>
      <w:shd w:val="clear" w:color="auto" w:fill="DBE0E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2A1A2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6C0C1" w:themeFill="accent6" w:themeFillTint="7F"/>
      </w:tcPr>
    </w:tblStylePr>
    <w:tblStylePr w:type="band1Horz">
      <w:tblPr/>
      <w:tcPr>
        <w:shd w:val="clear" w:color="auto" w:fill="B6C0C1" w:themeFill="accent6" w:themeFillTint="7F"/>
      </w:tcPr>
    </w:tblStylePr>
  </w:style>
  <w:style w:type="table" w:styleId="92">
    <w:name w:val="Medium Grid 2"/>
    <w:basedOn w:val="a3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3">
    <w:name w:val="Medium Grid 2 Accent 1"/>
    <w:basedOn w:val="a3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D84C6" w:themeColor="accent1"/>
        <w:left w:val="single" w:sz="8" w:space="0" w:color="AD84C6" w:themeColor="accent1"/>
        <w:bottom w:val="single" w:sz="8" w:space="0" w:color="AD84C6" w:themeColor="accent1"/>
        <w:right w:val="single" w:sz="8" w:space="0" w:color="AD84C6" w:themeColor="accent1"/>
        <w:insideH w:val="single" w:sz="8" w:space="0" w:color="AD84C6" w:themeColor="accent1"/>
        <w:insideV w:val="single" w:sz="8" w:space="0" w:color="AD84C6" w:themeColor="accent1"/>
      </w:tblBorders>
    </w:tblPr>
    <w:tcPr>
      <w:shd w:val="clear" w:color="auto" w:fill="EAE0F1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F6F2F9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EE6F3" w:themeFill="accent1" w:themeFillTint="33"/>
      </w:tcPr>
    </w:tblStylePr>
    <w:tblStylePr w:type="band1Vert">
      <w:tblPr/>
      <w:tcPr>
        <w:shd w:val="clear" w:color="auto" w:fill="D6C1E2" w:themeFill="accent1" w:themeFillTint="7F"/>
      </w:tcPr>
    </w:tblStylePr>
    <w:tblStylePr w:type="band1Horz">
      <w:tblPr/>
      <w:tcPr>
        <w:tcBorders>
          <w:insideH w:val="single" w:sz="6" w:space="0" w:color="AD84C6" w:themeColor="accent1"/>
          <w:insideV w:val="single" w:sz="6" w:space="0" w:color="AD84C6" w:themeColor="accent1"/>
        </w:tcBorders>
        <w:shd w:val="clear" w:color="auto" w:fill="D6C1E2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4">
    <w:name w:val="Medium Grid 2 Accent 2"/>
    <w:basedOn w:val="a3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784C7" w:themeColor="accent2"/>
        <w:left w:val="single" w:sz="8" w:space="0" w:color="8784C7" w:themeColor="accent2"/>
        <w:bottom w:val="single" w:sz="8" w:space="0" w:color="8784C7" w:themeColor="accent2"/>
        <w:right w:val="single" w:sz="8" w:space="0" w:color="8784C7" w:themeColor="accent2"/>
        <w:insideH w:val="single" w:sz="8" w:space="0" w:color="8784C7" w:themeColor="accent2"/>
        <w:insideV w:val="single" w:sz="8" w:space="0" w:color="8784C7" w:themeColor="accent2"/>
      </w:tblBorders>
    </w:tblPr>
    <w:tcPr>
      <w:shd w:val="clear" w:color="auto" w:fill="E1E0F1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3F2F9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6F3" w:themeFill="accent2" w:themeFillTint="33"/>
      </w:tcPr>
    </w:tblStylePr>
    <w:tblStylePr w:type="band1Vert">
      <w:tblPr/>
      <w:tcPr>
        <w:shd w:val="clear" w:color="auto" w:fill="C2C1E3" w:themeFill="accent2" w:themeFillTint="7F"/>
      </w:tcPr>
    </w:tblStylePr>
    <w:tblStylePr w:type="band1Horz">
      <w:tblPr/>
      <w:tcPr>
        <w:tcBorders>
          <w:insideH w:val="single" w:sz="6" w:space="0" w:color="8784C7" w:themeColor="accent2"/>
          <w:insideV w:val="single" w:sz="6" w:space="0" w:color="8784C7" w:themeColor="accent2"/>
        </w:tcBorders>
        <w:shd w:val="clear" w:color="auto" w:fill="C2C1E3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5">
    <w:name w:val="Medium Grid 2 Accent 3"/>
    <w:basedOn w:val="a3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5D739A" w:themeColor="accent3"/>
        <w:left w:val="single" w:sz="8" w:space="0" w:color="5D739A" w:themeColor="accent3"/>
        <w:bottom w:val="single" w:sz="8" w:space="0" w:color="5D739A" w:themeColor="accent3"/>
        <w:right w:val="single" w:sz="8" w:space="0" w:color="5D739A" w:themeColor="accent3"/>
        <w:insideH w:val="single" w:sz="8" w:space="0" w:color="5D739A" w:themeColor="accent3"/>
        <w:insideV w:val="single" w:sz="8" w:space="0" w:color="5D739A" w:themeColor="accent3"/>
      </w:tblBorders>
    </w:tblPr>
    <w:tcPr>
      <w:shd w:val="clear" w:color="auto" w:fill="D6DCE6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EEF1F5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EE2EB" w:themeFill="accent3" w:themeFillTint="33"/>
      </w:tcPr>
    </w:tblStylePr>
    <w:tblStylePr w:type="band1Vert">
      <w:tblPr/>
      <w:tcPr>
        <w:shd w:val="clear" w:color="auto" w:fill="ADB8CD" w:themeFill="accent3" w:themeFillTint="7F"/>
      </w:tcPr>
    </w:tblStylePr>
    <w:tblStylePr w:type="band1Horz">
      <w:tblPr/>
      <w:tcPr>
        <w:tcBorders>
          <w:insideH w:val="single" w:sz="6" w:space="0" w:color="5D739A" w:themeColor="accent3"/>
          <w:insideV w:val="single" w:sz="6" w:space="0" w:color="5D739A" w:themeColor="accent3"/>
        </w:tcBorders>
        <w:shd w:val="clear" w:color="auto" w:fill="ADB8CD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6">
    <w:name w:val="Medium Grid 2 Accent 4"/>
    <w:basedOn w:val="a3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6997AF" w:themeColor="accent4"/>
        <w:left w:val="single" w:sz="8" w:space="0" w:color="6997AF" w:themeColor="accent4"/>
        <w:bottom w:val="single" w:sz="8" w:space="0" w:color="6997AF" w:themeColor="accent4"/>
        <w:right w:val="single" w:sz="8" w:space="0" w:color="6997AF" w:themeColor="accent4"/>
        <w:insideH w:val="single" w:sz="8" w:space="0" w:color="6997AF" w:themeColor="accent4"/>
        <w:insideV w:val="single" w:sz="8" w:space="0" w:color="6997AF" w:themeColor="accent4"/>
      </w:tblBorders>
    </w:tblPr>
    <w:tcPr>
      <w:shd w:val="clear" w:color="auto" w:fill="D9E5EB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0F4F7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1EAEF" w:themeFill="accent4" w:themeFillTint="33"/>
      </w:tcPr>
    </w:tblStylePr>
    <w:tblStylePr w:type="band1Vert">
      <w:tblPr/>
      <w:tcPr>
        <w:shd w:val="clear" w:color="auto" w:fill="B4CBD7" w:themeFill="accent4" w:themeFillTint="7F"/>
      </w:tcPr>
    </w:tblStylePr>
    <w:tblStylePr w:type="band1Horz">
      <w:tblPr/>
      <w:tcPr>
        <w:tcBorders>
          <w:insideH w:val="single" w:sz="6" w:space="0" w:color="6997AF" w:themeColor="accent4"/>
          <w:insideV w:val="single" w:sz="6" w:space="0" w:color="6997AF" w:themeColor="accent4"/>
        </w:tcBorders>
        <w:shd w:val="clear" w:color="auto" w:fill="B4CBD7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7">
    <w:name w:val="Medium Grid 2 Accent 5"/>
    <w:basedOn w:val="a3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4ACB6" w:themeColor="accent5"/>
        <w:left w:val="single" w:sz="8" w:space="0" w:color="84ACB6" w:themeColor="accent5"/>
        <w:bottom w:val="single" w:sz="8" w:space="0" w:color="84ACB6" w:themeColor="accent5"/>
        <w:right w:val="single" w:sz="8" w:space="0" w:color="84ACB6" w:themeColor="accent5"/>
        <w:insideH w:val="single" w:sz="8" w:space="0" w:color="84ACB6" w:themeColor="accent5"/>
        <w:insideV w:val="single" w:sz="8" w:space="0" w:color="84ACB6" w:themeColor="accent5"/>
      </w:tblBorders>
    </w:tblPr>
    <w:tcPr>
      <w:shd w:val="clear" w:color="auto" w:fill="E0EAED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2F6F7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F0" w:themeFill="accent5" w:themeFillTint="33"/>
      </w:tcPr>
    </w:tblStylePr>
    <w:tblStylePr w:type="band1Vert">
      <w:tblPr/>
      <w:tcPr>
        <w:shd w:val="clear" w:color="auto" w:fill="C1D5DA" w:themeFill="accent5" w:themeFillTint="7F"/>
      </w:tcPr>
    </w:tblStylePr>
    <w:tblStylePr w:type="band1Horz">
      <w:tblPr/>
      <w:tcPr>
        <w:tcBorders>
          <w:insideH w:val="single" w:sz="6" w:space="0" w:color="84ACB6" w:themeColor="accent5"/>
          <w:insideV w:val="single" w:sz="6" w:space="0" w:color="84ACB6" w:themeColor="accent5"/>
        </w:tcBorders>
        <w:shd w:val="clear" w:color="auto" w:fill="C1D5DA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8">
    <w:name w:val="Medium Grid 2 Accent 6"/>
    <w:basedOn w:val="a3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6F8183" w:themeColor="accent6"/>
        <w:left w:val="single" w:sz="8" w:space="0" w:color="6F8183" w:themeColor="accent6"/>
        <w:bottom w:val="single" w:sz="8" w:space="0" w:color="6F8183" w:themeColor="accent6"/>
        <w:right w:val="single" w:sz="8" w:space="0" w:color="6F8183" w:themeColor="accent6"/>
        <w:insideH w:val="single" w:sz="8" w:space="0" w:color="6F8183" w:themeColor="accent6"/>
        <w:insideV w:val="single" w:sz="8" w:space="0" w:color="6F8183" w:themeColor="accent6"/>
      </w:tblBorders>
    </w:tblPr>
    <w:tcPr>
      <w:shd w:val="clear" w:color="auto" w:fill="DBE0E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0F2F3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1E6E6" w:themeFill="accent6" w:themeFillTint="33"/>
      </w:tcPr>
    </w:tblStylePr>
    <w:tblStylePr w:type="band1Vert">
      <w:tblPr/>
      <w:tcPr>
        <w:shd w:val="clear" w:color="auto" w:fill="B6C0C1" w:themeFill="accent6" w:themeFillTint="7F"/>
      </w:tcPr>
    </w:tblStylePr>
    <w:tblStylePr w:type="band1Horz">
      <w:tblPr/>
      <w:tcPr>
        <w:tcBorders>
          <w:insideH w:val="single" w:sz="6" w:space="0" w:color="6F8183" w:themeColor="accent6"/>
          <w:insideV w:val="single" w:sz="6" w:space="0" w:color="6F8183" w:themeColor="accent6"/>
        </w:tcBorders>
        <w:shd w:val="clear" w:color="auto" w:fill="B6C0C1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100">
    <w:name w:val="Medium Grid 3"/>
    <w:basedOn w:val="a3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101">
    <w:name w:val="Medium Grid 3 Accent 1"/>
    <w:basedOn w:val="a3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AE0F1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D84C6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D84C6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D84C6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D84C6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6C1E2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6C1E2" w:themeFill="accent1" w:themeFillTint="7F"/>
      </w:tcPr>
    </w:tblStylePr>
  </w:style>
  <w:style w:type="table" w:styleId="102">
    <w:name w:val="Medium Grid 3 Accent 2"/>
    <w:basedOn w:val="a3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1E0F1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784C7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784C7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784C7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784C7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2C1E3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2C1E3" w:themeFill="accent2" w:themeFillTint="7F"/>
      </w:tcPr>
    </w:tblStylePr>
  </w:style>
  <w:style w:type="table" w:styleId="103">
    <w:name w:val="Medium Grid 3 Accent 3"/>
    <w:basedOn w:val="a3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6DCE6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D739A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D739A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D739A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D739A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DB8CD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DB8CD" w:themeFill="accent3" w:themeFillTint="7F"/>
      </w:tcPr>
    </w:tblStylePr>
  </w:style>
  <w:style w:type="table" w:styleId="104">
    <w:name w:val="Medium Grid 3 Accent 4"/>
    <w:basedOn w:val="a3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9E5EB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997AF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997AF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6997AF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6997AF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4CBD7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4CBD7" w:themeFill="accent4" w:themeFillTint="7F"/>
      </w:tcPr>
    </w:tblStylePr>
  </w:style>
  <w:style w:type="table" w:styleId="105">
    <w:name w:val="Medium Grid 3 Accent 5"/>
    <w:basedOn w:val="a3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0EAED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4ACB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4ACB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4ACB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4ACB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1D5DA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1D5DA" w:themeFill="accent5" w:themeFillTint="7F"/>
      </w:tcPr>
    </w:tblStylePr>
  </w:style>
  <w:style w:type="table" w:styleId="106">
    <w:name w:val="Medium Grid 3 Accent 6"/>
    <w:basedOn w:val="a3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BE0E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F8183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F8183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6F8183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6F8183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6C0C1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6C0C1" w:themeFill="accent6" w:themeFillTint="7F"/>
      </w:tcPr>
    </w:tblStylePr>
  </w:style>
  <w:style w:type="table" w:styleId="64">
    <w:name w:val="Medium List 1"/>
    <w:basedOn w:val="a3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373545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65">
    <w:name w:val="Medium List 1 Accent 1"/>
    <w:basedOn w:val="a3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AD84C6" w:themeColor="accent1"/>
        <w:bottom w:val="single" w:sz="8" w:space="0" w:color="AD84C6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D84C6" w:themeColor="accent1"/>
        </w:tcBorders>
      </w:tcPr>
    </w:tblStylePr>
    <w:tblStylePr w:type="lastRow">
      <w:rPr>
        <w:b/>
        <w:bCs/>
        <w:color w:val="373545" w:themeColor="text2"/>
      </w:rPr>
      <w:tblPr/>
      <w:tcPr>
        <w:tcBorders>
          <w:top w:val="single" w:sz="8" w:space="0" w:color="AD84C6" w:themeColor="accent1"/>
          <w:bottom w:val="single" w:sz="8" w:space="0" w:color="AD84C6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D84C6" w:themeColor="accent1"/>
          <w:bottom w:val="single" w:sz="8" w:space="0" w:color="AD84C6" w:themeColor="accent1"/>
        </w:tcBorders>
      </w:tcPr>
    </w:tblStylePr>
    <w:tblStylePr w:type="band1Vert">
      <w:tblPr/>
      <w:tcPr>
        <w:shd w:val="clear" w:color="auto" w:fill="EAE0F1" w:themeFill="accent1" w:themeFillTint="3F"/>
      </w:tcPr>
    </w:tblStylePr>
    <w:tblStylePr w:type="band1Horz">
      <w:tblPr/>
      <w:tcPr>
        <w:shd w:val="clear" w:color="auto" w:fill="EAE0F1" w:themeFill="accent1" w:themeFillTint="3F"/>
      </w:tcPr>
    </w:tblStylePr>
  </w:style>
  <w:style w:type="table" w:styleId="66">
    <w:name w:val="Medium List 1 Accent 2"/>
    <w:basedOn w:val="a3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784C7" w:themeColor="accent2"/>
        <w:bottom w:val="single" w:sz="8" w:space="0" w:color="8784C7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784C7" w:themeColor="accent2"/>
        </w:tcBorders>
      </w:tcPr>
    </w:tblStylePr>
    <w:tblStylePr w:type="lastRow">
      <w:rPr>
        <w:b/>
        <w:bCs/>
        <w:color w:val="373545" w:themeColor="text2"/>
      </w:rPr>
      <w:tblPr/>
      <w:tcPr>
        <w:tcBorders>
          <w:top w:val="single" w:sz="8" w:space="0" w:color="8784C7" w:themeColor="accent2"/>
          <w:bottom w:val="single" w:sz="8" w:space="0" w:color="8784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784C7" w:themeColor="accent2"/>
          <w:bottom w:val="single" w:sz="8" w:space="0" w:color="8784C7" w:themeColor="accent2"/>
        </w:tcBorders>
      </w:tcPr>
    </w:tblStylePr>
    <w:tblStylePr w:type="band1Vert">
      <w:tblPr/>
      <w:tcPr>
        <w:shd w:val="clear" w:color="auto" w:fill="E1E0F1" w:themeFill="accent2" w:themeFillTint="3F"/>
      </w:tcPr>
    </w:tblStylePr>
    <w:tblStylePr w:type="band1Horz">
      <w:tblPr/>
      <w:tcPr>
        <w:shd w:val="clear" w:color="auto" w:fill="E1E0F1" w:themeFill="accent2" w:themeFillTint="3F"/>
      </w:tcPr>
    </w:tblStylePr>
  </w:style>
  <w:style w:type="table" w:styleId="67">
    <w:name w:val="Medium List 1 Accent 3"/>
    <w:basedOn w:val="a3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5D739A" w:themeColor="accent3"/>
        <w:bottom w:val="single" w:sz="8" w:space="0" w:color="5D739A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D739A" w:themeColor="accent3"/>
        </w:tcBorders>
      </w:tcPr>
    </w:tblStylePr>
    <w:tblStylePr w:type="lastRow">
      <w:rPr>
        <w:b/>
        <w:bCs/>
        <w:color w:val="373545" w:themeColor="text2"/>
      </w:rPr>
      <w:tblPr/>
      <w:tcPr>
        <w:tcBorders>
          <w:top w:val="single" w:sz="8" w:space="0" w:color="5D739A" w:themeColor="accent3"/>
          <w:bottom w:val="single" w:sz="8" w:space="0" w:color="5D739A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D739A" w:themeColor="accent3"/>
          <w:bottom w:val="single" w:sz="8" w:space="0" w:color="5D739A" w:themeColor="accent3"/>
        </w:tcBorders>
      </w:tcPr>
    </w:tblStylePr>
    <w:tblStylePr w:type="band1Vert">
      <w:tblPr/>
      <w:tcPr>
        <w:shd w:val="clear" w:color="auto" w:fill="D6DCE6" w:themeFill="accent3" w:themeFillTint="3F"/>
      </w:tcPr>
    </w:tblStylePr>
    <w:tblStylePr w:type="band1Horz">
      <w:tblPr/>
      <w:tcPr>
        <w:shd w:val="clear" w:color="auto" w:fill="D6DCE6" w:themeFill="accent3" w:themeFillTint="3F"/>
      </w:tcPr>
    </w:tblStylePr>
  </w:style>
  <w:style w:type="table" w:styleId="68">
    <w:name w:val="Medium List 1 Accent 4"/>
    <w:basedOn w:val="a3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6997AF" w:themeColor="accent4"/>
        <w:bottom w:val="single" w:sz="8" w:space="0" w:color="6997AF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6997AF" w:themeColor="accent4"/>
        </w:tcBorders>
      </w:tcPr>
    </w:tblStylePr>
    <w:tblStylePr w:type="lastRow">
      <w:rPr>
        <w:b/>
        <w:bCs/>
        <w:color w:val="373545" w:themeColor="text2"/>
      </w:rPr>
      <w:tblPr/>
      <w:tcPr>
        <w:tcBorders>
          <w:top w:val="single" w:sz="8" w:space="0" w:color="6997AF" w:themeColor="accent4"/>
          <w:bottom w:val="single" w:sz="8" w:space="0" w:color="6997AF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6997AF" w:themeColor="accent4"/>
          <w:bottom w:val="single" w:sz="8" w:space="0" w:color="6997AF" w:themeColor="accent4"/>
        </w:tcBorders>
      </w:tcPr>
    </w:tblStylePr>
    <w:tblStylePr w:type="band1Vert">
      <w:tblPr/>
      <w:tcPr>
        <w:shd w:val="clear" w:color="auto" w:fill="D9E5EB" w:themeFill="accent4" w:themeFillTint="3F"/>
      </w:tcPr>
    </w:tblStylePr>
    <w:tblStylePr w:type="band1Horz">
      <w:tblPr/>
      <w:tcPr>
        <w:shd w:val="clear" w:color="auto" w:fill="D9E5EB" w:themeFill="accent4" w:themeFillTint="3F"/>
      </w:tcPr>
    </w:tblStylePr>
  </w:style>
  <w:style w:type="table" w:styleId="69">
    <w:name w:val="Medium List 1 Accent 5"/>
    <w:basedOn w:val="a3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4ACB6" w:themeColor="accent5"/>
        <w:bottom w:val="single" w:sz="8" w:space="0" w:color="84ACB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4ACB6" w:themeColor="accent5"/>
        </w:tcBorders>
      </w:tcPr>
    </w:tblStylePr>
    <w:tblStylePr w:type="lastRow">
      <w:rPr>
        <w:b/>
        <w:bCs/>
        <w:color w:val="373545" w:themeColor="text2"/>
      </w:rPr>
      <w:tblPr/>
      <w:tcPr>
        <w:tcBorders>
          <w:top w:val="single" w:sz="8" w:space="0" w:color="84ACB6" w:themeColor="accent5"/>
          <w:bottom w:val="single" w:sz="8" w:space="0" w:color="84ACB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4ACB6" w:themeColor="accent5"/>
          <w:bottom w:val="single" w:sz="8" w:space="0" w:color="84ACB6" w:themeColor="accent5"/>
        </w:tcBorders>
      </w:tcPr>
    </w:tblStylePr>
    <w:tblStylePr w:type="band1Vert">
      <w:tblPr/>
      <w:tcPr>
        <w:shd w:val="clear" w:color="auto" w:fill="E0EAED" w:themeFill="accent5" w:themeFillTint="3F"/>
      </w:tcPr>
    </w:tblStylePr>
    <w:tblStylePr w:type="band1Horz">
      <w:tblPr/>
      <w:tcPr>
        <w:shd w:val="clear" w:color="auto" w:fill="E0EAED" w:themeFill="accent5" w:themeFillTint="3F"/>
      </w:tcPr>
    </w:tblStylePr>
  </w:style>
  <w:style w:type="table" w:styleId="6a">
    <w:name w:val="Medium List 1 Accent 6"/>
    <w:basedOn w:val="a3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6F8183" w:themeColor="accent6"/>
        <w:bottom w:val="single" w:sz="8" w:space="0" w:color="6F8183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6F8183" w:themeColor="accent6"/>
        </w:tcBorders>
      </w:tcPr>
    </w:tblStylePr>
    <w:tblStylePr w:type="lastRow">
      <w:rPr>
        <w:b/>
        <w:bCs/>
        <w:color w:val="373545" w:themeColor="text2"/>
      </w:rPr>
      <w:tblPr/>
      <w:tcPr>
        <w:tcBorders>
          <w:top w:val="single" w:sz="8" w:space="0" w:color="6F8183" w:themeColor="accent6"/>
          <w:bottom w:val="single" w:sz="8" w:space="0" w:color="6F8183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6F8183" w:themeColor="accent6"/>
          <w:bottom w:val="single" w:sz="8" w:space="0" w:color="6F8183" w:themeColor="accent6"/>
        </w:tcBorders>
      </w:tcPr>
    </w:tblStylePr>
    <w:tblStylePr w:type="band1Vert">
      <w:tblPr/>
      <w:tcPr>
        <w:shd w:val="clear" w:color="auto" w:fill="DBE0E0" w:themeFill="accent6" w:themeFillTint="3F"/>
      </w:tcPr>
    </w:tblStylePr>
    <w:tblStylePr w:type="band1Horz">
      <w:tblPr/>
      <w:tcPr>
        <w:shd w:val="clear" w:color="auto" w:fill="DBE0E0" w:themeFill="accent6" w:themeFillTint="3F"/>
      </w:tcPr>
    </w:tblStylePr>
  </w:style>
  <w:style w:type="table" w:styleId="74">
    <w:name w:val="Medium List 2"/>
    <w:basedOn w:val="a3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5">
    <w:name w:val="Medium List 2 Accent 1"/>
    <w:basedOn w:val="a3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D84C6" w:themeColor="accent1"/>
        <w:left w:val="single" w:sz="8" w:space="0" w:color="AD84C6" w:themeColor="accent1"/>
        <w:bottom w:val="single" w:sz="8" w:space="0" w:color="AD84C6" w:themeColor="accent1"/>
        <w:right w:val="single" w:sz="8" w:space="0" w:color="AD84C6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D84C6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D84C6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D84C6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AE0F1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AE0F1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6">
    <w:name w:val="Medium List 2 Accent 2"/>
    <w:basedOn w:val="a3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784C7" w:themeColor="accent2"/>
        <w:left w:val="single" w:sz="8" w:space="0" w:color="8784C7" w:themeColor="accent2"/>
        <w:bottom w:val="single" w:sz="8" w:space="0" w:color="8784C7" w:themeColor="accent2"/>
        <w:right w:val="single" w:sz="8" w:space="0" w:color="8784C7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784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784C7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784C7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1E0F1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1E0F1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7">
    <w:name w:val="Medium List 2 Accent 3"/>
    <w:basedOn w:val="a3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5D739A" w:themeColor="accent3"/>
        <w:left w:val="single" w:sz="8" w:space="0" w:color="5D739A" w:themeColor="accent3"/>
        <w:bottom w:val="single" w:sz="8" w:space="0" w:color="5D739A" w:themeColor="accent3"/>
        <w:right w:val="single" w:sz="8" w:space="0" w:color="5D739A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D739A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D739A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D739A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DCE6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DCE6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8">
    <w:name w:val="Medium List 2 Accent 4"/>
    <w:basedOn w:val="a3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6997AF" w:themeColor="accent4"/>
        <w:left w:val="single" w:sz="8" w:space="0" w:color="6997AF" w:themeColor="accent4"/>
        <w:bottom w:val="single" w:sz="8" w:space="0" w:color="6997AF" w:themeColor="accent4"/>
        <w:right w:val="single" w:sz="8" w:space="0" w:color="6997AF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6997AF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6997AF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6997AF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9E5EB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9E5EB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9">
    <w:name w:val="Medium List 2 Accent 5"/>
    <w:basedOn w:val="a3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4ACB6" w:themeColor="accent5"/>
        <w:left w:val="single" w:sz="8" w:space="0" w:color="84ACB6" w:themeColor="accent5"/>
        <w:bottom w:val="single" w:sz="8" w:space="0" w:color="84ACB6" w:themeColor="accent5"/>
        <w:right w:val="single" w:sz="8" w:space="0" w:color="84ACB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4ACB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4ACB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4ACB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0EAED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0EAED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a">
    <w:name w:val="Medium List 2 Accent 6"/>
    <w:basedOn w:val="a3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6F8183" w:themeColor="accent6"/>
        <w:left w:val="single" w:sz="8" w:space="0" w:color="6F8183" w:themeColor="accent6"/>
        <w:bottom w:val="single" w:sz="8" w:space="0" w:color="6F8183" w:themeColor="accent6"/>
        <w:right w:val="single" w:sz="8" w:space="0" w:color="6F8183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6F8183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6F8183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6F8183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0E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BE0E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48">
    <w:name w:val="Medium Shading 1"/>
    <w:basedOn w:val="a3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49">
    <w:name w:val="Medium Shading 1 Accent 1"/>
    <w:basedOn w:val="a3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C1A2D4" w:themeColor="accent1" w:themeTint="BF"/>
        <w:left w:val="single" w:sz="8" w:space="0" w:color="C1A2D4" w:themeColor="accent1" w:themeTint="BF"/>
        <w:bottom w:val="single" w:sz="8" w:space="0" w:color="C1A2D4" w:themeColor="accent1" w:themeTint="BF"/>
        <w:right w:val="single" w:sz="8" w:space="0" w:color="C1A2D4" w:themeColor="accent1" w:themeTint="BF"/>
        <w:insideH w:val="single" w:sz="8" w:space="0" w:color="C1A2D4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1A2D4" w:themeColor="accent1" w:themeTint="BF"/>
          <w:left w:val="single" w:sz="8" w:space="0" w:color="C1A2D4" w:themeColor="accent1" w:themeTint="BF"/>
          <w:bottom w:val="single" w:sz="8" w:space="0" w:color="C1A2D4" w:themeColor="accent1" w:themeTint="BF"/>
          <w:right w:val="single" w:sz="8" w:space="0" w:color="C1A2D4" w:themeColor="accent1" w:themeTint="BF"/>
          <w:insideH w:val="nil"/>
          <w:insideV w:val="nil"/>
        </w:tcBorders>
        <w:shd w:val="clear" w:color="auto" w:fill="AD84C6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1A2D4" w:themeColor="accent1" w:themeTint="BF"/>
          <w:left w:val="single" w:sz="8" w:space="0" w:color="C1A2D4" w:themeColor="accent1" w:themeTint="BF"/>
          <w:bottom w:val="single" w:sz="8" w:space="0" w:color="C1A2D4" w:themeColor="accent1" w:themeTint="BF"/>
          <w:right w:val="single" w:sz="8" w:space="0" w:color="C1A2D4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E0F1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AE0F1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4a">
    <w:name w:val="Medium Shading 1 Accent 2"/>
    <w:basedOn w:val="a3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A4A2D5" w:themeColor="accent2" w:themeTint="BF"/>
        <w:left w:val="single" w:sz="8" w:space="0" w:color="A4A2D5" w:themeColor="accent2" w:themeTint="BF"/>
        <w:bottom w:val="single" w:sz="8" w:space="0" w:color="A4A2D5" w:themeColor="accent2" w:themeTint="BF"/>
        <w:right w:val="single" w:sz="8" w:space="0" w:color="A4A2D5" w:themeColor="accent2" w:themeTint="BF"/>
        <w:insideH w:val="single" w:sz="8" w:space="0" w:color="A4A2D5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A4A2D5" w:themeColor="accent2" w:themeTint="BF"/>
          <w:left w:val="single" w:sz="8" w:space="0" w:color="A4A2D5" w:themeColor="accent2" w:themeTint="BF"/>
          <w:bottom w:val="single" w:sz="8" w:space="0" w:color="A4A2D5" w:themeColor="accent2" w:themeTint="BF"/>
          <w:right w:val="single" w:sz="8" w:space="0" w:color="A4A2D5" w:themeColor="accent2" w:themeTint="BF"/>
          <w:insideH w:val="nil"/>
          <w:insideV w:val="nil"/>
        </w:tcBorders>
        <w:shd w:val="clear" w:color="auto" w:fill="8784C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4A2D5" w:themeColor="accent2" w:themeTint="BF"/>
          <w:left w:val="single" w:sz="8" w:space="0" w:color="A4A2D5" w:themeColor="accent2" w:themeTint="BF"/>
          <w:bottom w:val="single" w:sz="8" w:space="0" w:color="A4A2D5" w:themeColor="accent2" w:themeTint="BF"/>
          <w:right w:val="single" w:sz="8" w:space="0" w:color="A4A2D5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E0F1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1E0F1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4b">
    <w:name w:val="Medium Shading 1 Accent 3"/>
    <w:basedOn w:val="a3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8495B4" w:themeColor="accent3" w:themeTint="BF"/>
        <w:left w:val="single" w:sz="8" w:space="0" w:color="8495B4" w:themeColor="accent3" w:themeTint="BF"/>
        <w:bottom w:val="single" w:sz="8" w:space="0" w:color="8495B4" w:themeColor="accent3" w:themeTint="BF"/>
        <w:right w:val="single" w:sz="8" w:space="0" w:color="8495B4" w:themeColor="accent3" w:themeTint="BF"/>
        <w:insideH w:val="single" w:sz="8" w:space="0" w:color="8495B4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95B4" w:themeColor="accent3" w:themeTint="BF"/>
          <w:left w:val="single" w:sz="8" w:space="0" w:color="8495B4" w:themeColor="accent3" w:themeTint="BF"/>
          <w:bottom w:val="single" w:sz="8" w:space="0" w:color="8495B4" w:themeColor="accent3" w:themeTint="BF"/>
          <w:right w:val="single" w:sz="8" w:space="0" w:color="8495B4" w:themeColor="accent3" w:themeTint="BF"/>
          <w:insideH w:val="nil"/>
          <w:insideV w:val="nil"/>
        </w:tcBorders>
        <w:shd w:val="clear" w:color="auto" w:fill="5D739A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95B4" w:themeColor="accent3" w:themeTint="BF"/>
          <w:left w:val="single" w:sz="8" w:space="0" w:color="8495B4" w:themeColor="accent3" w:themeTint="BF"/>
          <w:bottom w:val="single" w:sz="8" w:space="0" w:color="8495B4" w:themeColor="accent3" w:themeTint="BF"/>
          <w:right w:val="single" w:sz="8" w:space="0" w:color="8495B4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DCE6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DCE6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4c">
    <w:name w:val="Medium Shading 1 Accent 4"/>
    <w:basedOn w:val="a3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8EB0C3" w:themeColor="accent4" w:themeTint="BF"/>
        <w:left w:val="single" w:sz="8" w:space="0" w:color="8EB0C3" w:themeColor="accent4" w:themeTint="BF"/>
        <w:bottom w:val="single" w:sz="8" w:space="0" w:color="8EB0C3" w:themeColor="accent4" w:themeTint="BF"/>
        <w:right w:val="single" w:sz="8" w:space="0" w:color="8EB0C3" w:themeColor="accent4" w:themeTint="BF"/>
        <w:insideH w:val="single" w:sz="8" w:space="0" w:color="8EB0C3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EB0C3" w:themeColor="accent4" w:themeTint="BF"/>
          <w:left w:val="single" w:sz="8" w:space="0" w:color="8EB0C3" w:themeColor="accent4" w:themeTint="BF"/>
          <w:bottom w:val="single" w:sz="8" w:space="0" w:color="8EB0C3" w:themeColor="accent4" w:themeTint="BF"/>
          <w:right w:val="single" w:sz="8" w:space="0" w:color="8EB0C3" w:themeColor="accent4" w:themeTint="BF"/>
          <w:insideH w:val="nil"/>
          <w:insideV w:val="nil"/>
        </w:tcBorders>
        <w:shd w:val="clear" w:color="auto" w:fill="6997AF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EB0C3" w:themeColor="accent4" w:themeTint="BF"/>
          <w:left w:val="single" w:sz="8" w:space="0" w:color="8EB0C3" w:themeColor="accent4" w:themeTint="BF"/>
          <w:bottom w:val="single" w:sz="8" w:space="0" w:color="8EB0C3" w:themeColor="accent4" w:themeTint="BF"/>
          <w:right w:val="single" w:sz="8" w:space="0" w:color="8EB0C3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5EB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9E5EB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4d">
    <w:name w:val="Medium Shading 1 Accent 5"/>
    <w:basedOn w:val="a3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A2C0C8" w:themeColor="accent5" w:themeTint="BF"/>
        <w:left w:val="single" w:sz="8" w:space="0" w:color="A2C0C8" w:themeColor="accent5" w:themeTint="BF"/>
        <w:bottom w:val="single" w:sz="8" w:space="0" w:color="A2C0C8" w:themeColor="accent5" w:themeTint="BF"/>
        <w:right w:val="single" w:sz="8" w:space="0" w:color="A2C0C8" w:themeColor="accent5" w:themeTint="BF"/>
        <w:insideH w:val="single" w:sz="8" w:space="0" w:color="A2C0C8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A2C0C8" w:themeColor="accent5" w:themeTint="BF"/>
          <w:left w:val="single" w:sz="8" w:space="0" w:color="A2C0C8" w:themeColor="accent5" w:themeTint="BF"/>
          <w:bottom w:val="single" w:sz="8" w:space="0" w:color="A2C0C8" w:themeColor="accent5" w:themeTint="BF"/>
          <w:right w:val="single" w:sz="8" w:space="0" w:color="A2C0C8" w:themeColor="accent5" w:themeTint="BF"/>
          <w:insideH w:val="nil"/>
          <w:insideV w:val="nil"/>
        </w:tcBorders>
        <w:shd w:val="clear" w:color="auto" w:fill="84ACB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2C0C8" w:themeColor="accent5" w:themeTint="BF"/>
          <w:left w:val="single" w:sz="8" w:space="0" w:color="A2C0C8" w:themeColor="accent5" w:themeTint="BF"/>
          <w:bottom w:val="single" w:sz="8" w:space="0" w:color="A2C0C8" w:themeColor="accent5" w:themeTint="BF"/>
          <w:right w:val="single" w:sz="8" w:space="0" w:color="A2C0C8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AED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0EAED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4e">
    <w:name w:val="Medium Shading 1 Accent 6"/>
    <w:basedOn w:val="a3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92A1A2" w:themeColor="accent6" w:themeTint="BF"/>
        <w:left w:val="single" w:sz="8" w:space="0" w:color="92A1A2" w:themeColor="accent6" w:themeTint="BF"/>
        <w:bottom w:val="single" w:sz="8" w:space="0" w:color="92A1A2" w:themeColor="accent6" w:themeTint="BF"/>
        <w:right w:val="single" w:sz="8" w:space="0" w:color="92A1A2" w:themeColor="accent6" w:themeTint="BF"/>
        <w:insideH w:val="single" w:sz="8" w:space="0" w:color="92A1A2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2A1A2" w:themeColor="accent6" w:themeTint="BF"/>
          <w:left w:val="single" w:sz="8" w:space="0" w:color="92A1A2" w:themeColor="accent6" w:themeTint="BF"/>
          <w:bottom w:val="single" w:sz="8" w:space="0" w:color="92A1A2" w:themeColor="accent6" w:themeTint="BF"/>
          <w:right w:val="single" w:sz="8" w:space="0" w:color="92A1A2" w:themeColor="accent6" w:themeTint="BF"/>
          <w:insideH w:val="nil"/>
          <w:insideV w:val="nil"/>
        </w:tcBorders>
        <w:shd w:val="clear" w:color="auto" w:fill="6F8183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2A1A2" w:themeColor="accent6" w:themeTint="BF"/>
          <w:left w:val="single" w:sz="8" w:space="0" w:color="92A1A2" w:themeColor="accent6" w:themeTint="BF"/>
          <w:bottom w:val="single" w:sz="8" w:space="0" w:color="92A1A2" w:themeColor="accent6" w:themeTint="BF"/>
          <w:right w:val="single" w:sz="8" w:space="0" w:color="92A1A2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0E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BE0E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58">
    <w:name w:val="Medium Shading 2"/>
    <w:basedOn w:val="a3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59">
    <w:name w:val="Medium Shading 2 Accent 1"/>
    <w:basedOn w:val="a3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D84C6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D84C6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D84C6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5a">
    <w:name w:val="Medium Shading 2 Accent 2"/>
    <w:basedOn w:val="a3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784C7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784C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784C7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5b">
    <w:name w:val="Medium Shading 2 Accent 3"/>
    <w:basedOn w:val="a3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D739A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D739A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D739A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5c">
    <w:name w:val="Medium Shading 2 Accent 4"/>
    <w:basedOn w:val="a3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997AF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997AF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6997AF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5d">
    <w:name w:val="Medium Shading 2 Accent 5"/>
    <w:basedOn w:val="a3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4ACB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4ACB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4ACB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5e">
    <w:name w:val="Medium Shading 2 Accent 6"/>
    <w:basedOn w:val="a3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F8183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F8183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6F8183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afff9">
    <w:name w:val="Message Header"/>
    <w:basedOn w:val="a1"/>
    <w:link w:val="afffa"/>
    <w:uiPriority w:val="99"/>
    <w:semiHidden/>
    <w:unhideWhenUsed/>
    <w:rsid w:val="00572222"/>
    <w:pPr>
      <w:widowControl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  <w:jc w:val="left"/>
    </w:pPr>
    <w:rPr>
      <w:rFonts w:asciiTheme="majorHAnsi" w:eastAsiaTheme="majorEastAsia" w:hAnsiTheme="majorHAnsi" w:cstheme="majorBidi"/>
      <w:kern w:val="0"/>
      <w:sz w:val="24"/>
      <w:szCs w:val="24"/>
    </w:rPr>
  </w:style>
  <w:style w:type="character" w:customStyle="1" w:styleId="afffa">
    <w:name w:val="メッセージ見出し (文字)"/>
    <w:basedOn w:val="a2"/>
    <w:link w:val="afff9"/>
    <w:uiPriority w:val="99"/>
    <w:semiHidden/>
    <w:rsid w:val="00572222"/>
    <w:rPr>
      <w:rFonts w:asciiTheme="majorHAnsi" w:eastAsiaTheme="majorEastAsia" w:hAnsiTheme="majorHAnsi" w:cstheme="majorBidi"/>
      <w:kern w:val="16"/>
      <w:sz w:val="24"/>
      <w:szCs w:val="24"/>
      <w:shd w:val="pct20" w:color="auto" w:fill="auto"/>
      <w14:ligatures w14:val="standardContextual"/>
      <w14:numForm w14:val="oldStyle"/>
      <w14:numSpacing w14:val="proportional"/>
      <w14:cntxtAlts/>
    </w:rPr>
  </w:style>
  <w:style w:type="paragraph" w:styleId="afffb">
    <w:name w:val="No Spacing"/>
    <w:uiPriority w:val="1"/>
    <w:semiHidden/>
    <w:unhideWhenUsed/>
    <w:qFormat/>
    <w:rsid w:val="00572222"/>
    <w:pPr>
      <w:spacing w:after="0" w:line="240" w:lineRule="auto"/>
    </w:pPr>
    <w:rPr>
      <w:kern w:val="16"/>
      <w14:ligatures w14:val="standardContextual"/>
      <w14:numForm w14:val="oldStyle"/>
      <w14:numSpacing w14:val="proportional"/>
      <w14:cntxtAlts/>
    </w:rPr>
  </w:style>
  <w:style w:type="paragraph" w:styleId="Web">
    <w:name w:val="Normal (Web)"/>
    <w:basedOn w:val="a1"/>
    <w:uiPriority w:val="99"/>
    <w:semiHidden/>
    <w:unhideWhenUsed/>
    <w:rsid w:val="00572222"/>
    <w:pPr>
      <w:widowControl/>
      <w:spacing w:after="300" w:line="276" w:lineRule="auto"/>
      <w:jc w:val="left"/>
    </w:pPr>
    <w:rPr>
      <w:rFonts w:ascii="Times New Roman" w:eastAsia="Meiryo UI" w:hAnsi="Times New Roman" w:cs="Times New Roman"/>
      <w:kern w:val="0"/>
      <w:sz w:val="24"/>
      <w:szCs w:val="24"/>
    </w:rPr>
  </w:style>
  <w:style w:type="paragraph" w:styleId="afffc">
    <w:name w:val="Normal Indent"/>
    <w:basedOn w:val="a1"/>
    <w:uiPriority w:val="99"/>
    <w:semiHidden/>
    <w:unhideWhenUsed/>
    <w:rsid w:val="00572222"/>
    <w:pPr>
      <w:widowControl/>
      <w:spacing w:after="300" w:line="276" w:lineRule="auto"/>
      <w:ind w:left="720"/>
      <w:jc w:val="left"/>
    </w:pPr>
    <w:rPr>
      <w:rFonts w:eastAsia="Meiryo UI"/>
      <w:kern w:val="0"/>
      <w:sz w:val="22"/>
    </w:rPr>
  </w:style>
  <w:style w:type="paragraph" w:styleId="afffd">
    <w:name w:val="Note Heading"/>
    <w:basedOn w:val="a1"/>
    <w:next w:val="a1"/>
    <w:link w:val="afffe"/>
    <w:uiPriority w:val="99"/>
    <w:semiHidden/>
    <w:unhideWhenUsed/>
    <w:rsid w:val="00572222"/>
    <w:pPr>
      <w:widowControl/>
      <w:jc w:val="left"/>
    </w:pPr>
    <w:rPr>
      <w:rFonts w:eastAsia="Meiryo UI"/>
      <w:kern w:val="0"/>
      <w:sz w:val="22"/>
    </w:rPr>
  </w:style>
  <w:style w:type="character" w:customStyle="1" w:styleId="afffe">
    <w:name w:val="記 (文字)"/>
    <w:basedOn w:val="a2"/>
    <w:link w:val="afffd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character" w:styleId="affff">
    <w:name w:val="page number"/>
    <w:basedOn w:val="a2"/>
    <w:uiPriority w:val="99"/>
    <w:semiHidden/>
    <w:unhideWhenUsed/>
    <w:rsid w:val="00572222"/>
    <w:rPr>
      <w:sz w:val="22"/>
    </w:rPr>
  </w:style>
  <w:style w:type="table" w:styleId="1f">
    <w:name w:val="Plain Table 1"/>
    <w:basedOn w:val="a3"/>
    <w:uiPriority w:val="4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2f9">
    <w:name w:val="Plain Table 2"/>
    <w:basedOn w:val="a3"/>
    <w:uiPriority w:val="41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3f3">
    <w:name w:val="Plain Table 3"/>
    <w:basedOn w:val="a3"/>
    <w:uiPriority w:val="42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4f">
    <w:name w:val="Plain Table 4"/>
    <w:basedOn w:val="a3"/>
    <w:uiPriority w:val="43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5f">
    <w:name w:val="Plain Table 5"/>
    <w:basedOn w:val="a3"/>
    <w:uiPriority w:val="44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affff0">
    <w:name w:val="Plain Text"/>
    <w:basedOn w:val="a1"/>
    <w:link w:val="affff1"/>
    <w:uiPriority w:val="99"/>
    <w:semiHidden/>
    <w:unhideWhenUsed/>
    <w:rsid w:val="00572222"/>
    <w:pPr>
      <w:widowControl/>
      <w:jc w:val="left"/>
    </w:pPr>
    <w:rPr>
      <w:rFonts w:ascii="Consolas" w:eastAsia="Meiryo UI" w:hAnsi="Consolas"/>
      <w:kern w:val="0"/>
      <w:sz w:val="22"/>
      <w:szCs w:val="21"/>
    </w:rPr>
  </w:style>
  <w:style w:type="character" w:customStyle="1" w:styleId="affff1">
    <w:name w:val="書式なし (文字)"/>
    <w:basedOn w:val="a2"/>
    <w:link w:val="affff0"/>
    <w:uiPriority w:val="99"/>
    <w:semiHidden/>
    <w:rsid w:val="00572222"/>
    <w:rPr>
      <w:rFonts w:ascii="Consolas" w:hAnsi="Consolas"/>
      <w:kern w:val="16"/>
      <w:sz w:val="22"/>
      <w:szCs w:val="21"/>
      <w14:ligatures w14:val="standardContextual"/>
      <w14:numForm w14:val="oldStyle"/>
      <w14:numSpacing w14:val="proportional"/>
      <w14:cntxtAlts/>
    </w:rPr>
  </w:style>
  <w:style w:type="paragraph" w:styleId="affff2">
    <w:name w:val="Quote"/>
    <w:basedOn w:val="a1"/>
    <w:next w:val="a1"/>
    <w:link w:val="affff3"/>
    <w:uiPriority w:val="29"/>
    <w:semiHidden/>
    <w:qFormat/>
    <w:rsid w:val="00572222"/>
    <w:pPr>
      <w:widowControl/>
      <w:spacing w:before="200" w:after="160" w:line="276" w:lineRule="auto"/>
      <w:ind w:left="864" w:right="864"/>
      <w:jc w:val="center"/>
    </w:pPr>
    <w:rPr>
      <w:rFonts w:eastAsia="Meiryo UI"/>
      <w:i/>
      <w:iCs/>
      <w:color w:val="404040" w:themeColor="text1" w:themeTint="BF"/>
      <w:kern w:val="0"/>
      <w:sz w:val="22"/>
    </w:rPr>
  </w:style>
  <w:style w:type="character" w:customStyle="1" w:styleId="affff3">
    <w:name w:val="引用文 (文字)"/>
    <w:basedOn w:val="a2"/>
    <w:link w:val="affff2"/>
    <w:uiPriority w:val="29"/>
    <w:semiHidden/>
    <w:rsid w:val="00572222"/>
    <w:rPr>
      <w:i/>
      <w:iCs/>
      <w:color w:val="404040" w:themeColor="text1" w:themeTint="BF"/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ac">
    <w:name w:val="Salutation"/>
    <w:basedOn w:val="a1"/>
    <w:next w:val="a1"/>
    <w:link w:val="affff4"/>
    <w:uiPriority w:val="5"/>
    <w:qFormat/>
    <w:rsid w:val="00C976EC"/>
    <w:pPr>
      <w:widowControl/>
      <w:spacing w:after="300" w:line="276" w:lineRule="auto"/>
      <w:jc w:val="left"/>
    </w:pPr>
    <w:rPr>
      <w:rFonts w:eastAsia="Meiryo UI"/>
      <w:kern w:val="0"/>
      <w:sz w:val="22"/>
    </w:rPr>
  </w:style>
  <w:style w:type="character" w:customStyle="1" w:styleId="affff4">
    <w:name w:val="挨拶文 (文字)"/>
    <w:basedOn w:val="a2"/>
    <w:link w:val="ac"/>
    <w:uiPriority w:val="5"/>
    <w:rsid w:val="00C976EC"/>
    <w:rPr>
      <w:rFonts w:eastAsia="Meiryo UI"/>
      <w:color w:val="auto"/>
    </w:rPr>
  </w:style>
  <w:style w:type="paragraph" w:styleId="af">
    <w:name w:val="Signature"/>
    <w:basedOn w:val="a1"/>
    <w:next w:val="a1"/>
    <w:link w:val="affff5"/>
    <w:uiPriority w:val="7"/>
    <w:qFormat/>
    <w:rsid w:val="00C976EC"/>
    <w:pPr>
      <w:widowControl/>
      <w:spacing w:after="300" w:line="276" w:lineRule="auto"/>
      <w:contextualSpacing/>
      <w:jc w:val="left"/>
    </w:pPr>
    <w:rPr>
      <w:rFonts w:eastAsia="Meiryo UI"/>
      <w:kern w:val="0"/>
      <w:sz w:val="22"/>
    </w:rPr>
  </w:style>
  <w:style w:type="character" w:customStyle="1" w:styleId="affff5">
    <w:name w:val="署名 (文字)"/>
    <w:basedOn w:val="a2"/>
    <w:link w:val="af"/>
    <w:uiPriority w:val="7"/>
    <w:rsid w:val="00C976EC"/>
    <w:rPr>
      <w:rFonts w:eastAsia="Meiryo UI"/>
      <w:color w:val="auto"/>
    </w:rPr>
  </w:style>
  <w:style w:type="character" w:styleId="affff6">
    <w:name w:val="Strong"/>
    <w:basedOn w:val="a2"/>
    <w:uiPriority w:val="19"/>
    <w:semiHidden/>
    <w:qFormat/>
    <w:rsid w:val="00572222"/>
    <w:rPr>
      <w:b/>
      <w:bCs/>
      <w:sz w:val="22"/>
    </w:rPr>
  </w:style>
  <w:style w:type="paragraph" w:styleId="affff7">
    <w:name w:val="Subtitle"/>
    <w:basedOn w:val="a1"/>
    <w:next w:val="a1"/>
    <w:link w:val="affff8"/>
    <w:uiPriority w:val="11"/>
    <w:semiHidden/>
    <w:unhideWhenUsed/>
    <w:qFormat/>
    <w:rsid w:val="00572222"/>
    <w:pPr>
      <w:widowControl/>
      <w:numPr>
        <w:ilvl w:val="1"/>
      </w:numPr>
      <w:spacing w:after="160" w:line="276" w:lineRule="auto"/>
      <w:jc w:val="left"/>
    </w:pPr>
    <w:rPr>
      <w:color w:val="5A5A5A" w:themeColor="text1" w:themeTint="A5"/>
      <w:spacing w:val="15"/>
      <w:kern w:val="0"/>
      <w:sz w:val="22"/>
    </w:rPr>
  </w:style>
  <w:style w:type="character" w:customStyle="1" w:styleId="affff8">
    <w:name w:val="副題 (文字)"/>
    <w:basedOn w:val="a2"/>
    <w:link w:val="affff7"/>
    <w:uiPriority w:val="11"/>
    <w:semiHidden/>
    <w:rsid w:val="00572222"/>
    <w:rPr>
      <w:rFonts w:eastAsiaTheme="minorEastAsia"/>
      <w:color w:val="5A5A5A" w:themeColor="text1" w:themeTint="A5"/>
      <w:spacing w:val="15"/>
      <w:kern w:val="16"/>
      <w:sz w:val="22"/>
      <w:szCs w:val="22"/>
      <w14:ligatures w14:val="standardContextual"/>
      <w14:numForm w14:val="oldStyle"/>
      <w14:numSpacing w14:val="proportional"/>
      <w14:cntxtAlts/>
    </w:rPr>
  </w:style>
  <w:style w:type="character" w:styleId="affff9">
    <w:name w:val="Subtle Emphasis"/>
    <w:basedOn w:val="a2"/>
    <w:uiPriority w:val="19"/>
    <w:semiHidden/>
    <w:qFormat/>
    <w:rsid w:val="00572222"/>
    <w:rPr>
      <w:i/>
      <w:iCs/>
      <w:color w:val="404040" w:themeColor="text1" w:themeTint="BF"/>
      <w:sz w:val="22"/>
    </w:rPr>
  </w:style>
  <w:style w:type="character" w:styleId="affffa">
    <w:name w:val="Subtle Reference"/>
    <w:basedOn w:val="a2"/>
    <w:uiPriority w:val="31"/>
    <w:semiHidden/>
    <w:qFormat/>
    <w:rsid w:val="00572222"/>
    <w:rPr>
      <w:smallCaps/>
      <w:color w:val="5A5A5A" w:themeColor="text1" w:themeTint="A5"/>
      <w:sz w:val="22"/>
    </w:rPr>
  </w:style>
  <w:style w:type="table" w:styleId="3-D1">
    <w:name w:val="Table 3D effects 1"/>
    <w:basedOn w:val="a3"/>
    <w:uiPriority w:val="99"/>
    <w:semiHidden/>
    <w:unhideWhenUsed/>
    <w:rsid w:val="00572222"/>
    <w:rPr>
      <w:color w:val="auto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-D2">
    <w:name w:val="Table 3D effects 2"/>
    <w:basedOn w:val="a3"/>
    <w:uiPriority w:val="99"/>
    <w:semiHidden/>
    <w:unhideWhenUsed/>
    <w:rsid w:val="00572222"/>
    <w:rPr>
      <w:color w:val="auto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-D3">
    <w:name w:val="Table 3D effects 3"/>
    <w:basedOn w:val="a3"/>
    <w:uiPriority w:val="99"/>
    <w:semiHidden/>
    <w:unhideWhenUsed/>
    <w:rsid w:val="00572222"/>
    <w:rPr>
      <w:color w:val="auto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f0">
    <w:name w:val="Table Classic 1"/>
    <w:basedOn w:val="a3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a">
    <w:name w:val="Table Classic 2"/>
    <w:basedOn w:val="a3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4">
    <w:name w:val="Table Classic 3"/>
    <w:basedOn w:val="a3"/>
    <w:uiPriority w:val="99"/>
    <w:semiHidden/>
    <w:unhideWhenUsed/>
    <w:rsid w:val="00572222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f0">
    <w:name w:val="Table Classic 4"/>
    <w:basedOn w:val="a3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f1">
    <w:name w:val="Table Colorful 1"/>
    <w:basedOn w:val="a3"/>
    <w:uiPriority w:val="99"/>
    <w:semiHidden/>
    <w:unhideWhenUsed/>
    <w:rsid w:val="00572222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b">
    <w:name w:val="Table Colorful 2"/>
    <w:basedOn w:val="a3"/>
    <w:uiPriority w:val="99"/>
    <w:semiHidden/>
    <w:unhideWhenUsed/>
    <w:rsid w:val="00572222"/>
    <w:rPr>
      <w:color w:val="auto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5">
    <w:name w:val="Table Colorful 3"/>
    <w:basedOn w:val="a3"/>
    <w:uiPriority w:val="99"/>
    <w:semiHidden/>
    <w:unhideWhenUsed/>
    <w:rsid w:val="00572222"/>
    <w:rPr>
      <w:color w:val="auto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f2">
    <w:name w:val="Table Columns 1"/>
    <w:basedOn w:val="a3"/>
    <w:uiPriority w:val="99"/>
    <w:semiHidden/>
    <w:unhideWhenUsed/>
    <w:rsid w:val="00572222"/>
    <w:rPr>
      <w:b/>
      <w:bCs/>
      <w:color w:val="auto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c">
    <w:name w:val="Table Columns 2"/>
    <w:basedOn w:val="a3"/>
    <w:uiPriority w:val="99"/>
    <w:semiHidden/>
    <w:unhideWhenUsed/>
    <w:rsid w:val="00572222"/>
    <w:rPr>
      <w:b/>
      <w:bCs/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6">
    <w:name w:val="Table Columns 3"/>
    <w:basedOn w:val="a3"/>
    <w:uiPriority w:val="99"/>
    <w:semiHidden/>
    <w:unhideWhenUsed/>
    <w:rsid w:val="00572222"/>
    <w:rPr>
      <w:b/>
      <w:bCs/>
      <w:color w:val="auto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f1">
    <w:name w:val="Table Columns 4"/>
    <w:basedOn w:val="a3"/>
    <w:uiPriority w:val="99"/>
    <w:semiHidden/>
    <w:unhideWhenUsed/>
    <w:rsid w:val="00572222"/>
    <w:rPr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5f0">
    <w:name w:val="Table Columns 5"/>
    <w:basedOn w:val="a3"/>
    <w:uiPriority w:val="99"/>
    <w:semiHidden/>
    <w:unhideWhenUsed/>
    <w:rsid w:val="00572222"/>
    <w:rPr>
      <w:color w:val="auto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affffb">
    <w:name w:val="Table Contemporary"/>
    <w:basedOn w:val="a3"/>
    <w:uiPriority w:val="99"/>
    <w:semiHidden/>
    <w:unhideWhenUsed/>
    <w:rsid w:val="00572222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affffc">
    <w:name w:val="Table Elegant"/>
    <w:basedOn w:val="a3"/>
    <w:uiPriority w:val="99"/>
    <w:semiHidden/>
    <w:unhideWhenUsed/>
    <w:rsid w:val="00572222"/>
    <w:rPr>
      <w:color w:val="auto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f3">
    <w:name w:val="Table Grid 1"/>
    <w:basedOn w:val="a3"/>
    <w:uiPriority w:val="99"/>
    <w:semiHidden/>
    <w:unhideWhenUsed/>
    <w:rsid w:val="00572222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d">
    <w:name w:val="Table Grid 2"/>
    <w:basedOn w:val="a3"/>
    <w:uiPriority w:val="99"/>
    <w:semiHidden/>
    <w:unhideWhenUsed/>
    <w:rsid w:val="00572222"/>
    <w:rPr>
      <w:color w:val="auto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7">
    <w:name w:val="Table Grid 3"/>
    <w:basedOn w:val="a3"/>
    <w:uiPriority w:val="99"/>
    <w:semiHidden/>
    <w:unhideWhenUsed/>
    <w:rsid w:val="00572222"/>
    <w:rPr>
      <w:color w:val="auto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f2">
    <w:name w:val="Table Grid 4"/>
    <w:basedOn w:val="a3"/>
    <w:uiPriority w:val="99"/>
    <w:semiHidden/>
    <w:unhideWhenUsed/>
    <w:rsid w:val="00572222"/>
    <w:rPr>
      <w:color w:val="auto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5f1">
    <w:name w:val="Table Grid 5"/>
    <w:basedOn w:val="a3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6b">
    <w:name w:val="Table Grid 6"/>
    <w:basedOn w:val="a3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7b">
    <w:name w:val="Table Grid 7"/>
    <w:basedOn w:val="a3"/>
    <w:uiPriority w:val="99"/>
    <w:semiHidden/>
    <w:unhideWhenUsed/>
    <w:rsid w:val="00572222"/>
    <w:rPr>
      <w:b/>
      <w:bCs/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89">
    <w:name w:val="Table Grid 8"/>
    <w:basedOn w:val="a3"/>
    <w:uiPriority w:val="99"/>
    <w:semiHidden/>
    <w:unhideWhenUsed/>
    <w:rsid w:val="00572222"/>
    <w:rPr>
      <w:color w:val="auto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d">
    <w:name w:val="Grid Table Light"/>
    <w:basedOn w:val="a3"/>
    <w:uiPriority w:val="45"/>
    <w:rsid w:val="00572222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1f4">
    <w:name w:val="Table List 1"/>
    <w:basedOn w:val="a3"/>
    <w:uiPriority w:val="99"/>
    <w:semiHidden/>
    <w:unhideWhenUsed/>
    <w:rsid w:val="00572222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e">
    <w:name w:val="Table List 2"/>
    <w:basedOn w:val="a3"/>
    <w:uiPriority w:val="99"/>
    <w:semiHidden/>
    <w:unhideWhenUsed/>
    <w:rsid w:val="00572222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8">
    <w:name w:val="Table List 3"/>
    <w:basedOn w:val="a3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f3">
    <w:name w:val="Table List 4"/>
    <w:basedOn w:val="a3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5f2">
    <w:name w:val="Table List 5"/>
    <w:basedOn w:val="a3"/>
    <w:uiPriority w:val="99"/>
    <w:semiHidden/>
    <w:unhideWhenUsed/>
    <w:rsid w:val="00572222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6c">
    <w:name w:val="Table List 6"/>
    <w:basedOn w:val="a3"/>
    <w:uiPriority w:val="99"/>
    <w:semiHidden/>
    <w:unhideWhenUsed/>
    <w:rsid w:val="00572222"/>
    <w:rPr>
      <w:color w:val="auto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7c">
    <w:name w:val="Table List 7"/>
    <w:basedOn w:val="a3"/>
    <w:uiPriority w:val="99"/>
    <w:semiHidden/>
    <w:unhideWhenUsed/>
    <w:rsid w:val="00572222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8a">
    <w:name w:val="Table List 8"/>
    <w:basedOn w:val="a3"/>
    <w:uiPriority w:val="99"/>
    <w:semiHidden/>
    <w:unhideWhenUsed/>
    <w:rsid w:val="00572222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affffe">
    <w:name w:val="table of authorities"/>
    <w:basedOn w:val="a1"/>
    <w:next w:val="a1"/>
    <w:uiPriority w:val="99"/>
    <w:semiHidden/>
    <w:unhideWhenUsed/>
    <w:rsid w:val="00572222"/>
    <w:pPr>
      <w:widowControl/>
      <w:spacing w:line="276" w:lineRule="auto"/>
      <w:ind w:left="220" w:hanging="220"/>
      <w:jc w:val="left"/>
    </w:pPr>
    <w:rPr>
      <w:rFonts w:eastAsia="Meiryo UI"/>
      <w:kern w:val="0"/>
      <w:sz w:val="22"/>
    </w:rPr>
  </w:style>
  <w:style w:type="paragraph" w:styleId="afffff">
    <w:name w:val="table of figures"/>
    <w:basedOn w:val="a1"/>
    <w:next w:val="a1"/>
    <w:uiPriority w:val="99"/>
    <w:semiHidden/>
    <w:unhideWhenUsed/>
    <w:rsid w:val="00572222"/>
    <w:pPr>
      <w:widowControl/>
      <w:spacing w:line="276" w:lineRule="auto"/>
      <w:jc w:val="left"/>
    </w:pPr>
    <w:rPr>
      <w:rFonts w:eastAsia="Meiryo UI"/>
      <w:kern w:val="0"/>
      <w:sz w:val="22"/>
    </w:rPr>
  </w:style>
  <w:style w:type="table" w:styleId="afffff0">
    <w:name w:val="Table Professional"/>
    <w:basedOn w:val="a3"/>
    <w:uiPriority w:val="99"/>
    <w:semiHidden/>
    <w:unhideWhenUsed/>
    <w:rsid w:val="00572222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f5">
    <w:name w:val="Table Simple 1"/>
    <w:basedOn w:val="a3"/>
    <w:uiPriority w:val="99"/>
    <w:semiHidden/>
    <w:unhideWhenUsed/>
    <w:rsid w:val="00572222"/>
    <w:rPr>
      <w:color w:val="auto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2ff">
    <w:name w:val="Table Simple 2"/>
    <w:basedOn w:val="a3"/>
    <w:uiPriority w:val="99"/>
    <w:semiHidden/>
    <w:unhideWhenUsed/>
    <w:rsid w:val="00572222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f9">
    <w:name w:val="Table Simple 3"/>
    <w:basedOn w:val="a3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f6">
    <w:name w:val="Table Subtle 1"/>
    <w:basedOn w:val="a3"/>
    <w:uiPriority w:val="99"/>
    <w:semiHidden/>
    <w:unhideWhenUsed/>
    <w:rsid w:val="00572222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f0">
    <w:name w:val="Table Subtle 2"/>
    <w:basedOn w:val="a3"/>
    <w:uiPriority w:val="99"/>
    <w:semiHidden/>
    <w:unhideWhenUsed/>
    <w:rsid w:val="00572222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f1">
    <w:name w:val="Table Theme"/>
    <w:basedOn w:val="a3"/>
    <w:uiPriority w:val="99"/>
    <w:semiHidden/>
    <w:unhideWhenUsed/>
    <w:rsid w:val="005722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Web1">
    <w:name w:val="Table Web 1"/>
    <w:basedOn w:val="a3"/>
    <w:uiPriority w:val="99"/>
    <w:semiHidden/>
    <w:unhideWhenUsed/>
    <w:rsid w:val="00572222"/>
    <w:rPr>
      <w:color w:val="auto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2">
    <w:name w:val="Table Web 2"/>
    <w:basedOn w:val="a3"/>
    <w:uiPriority w:val="99"/>
    <w:semiHidden/>
    <w:unhideWhenUsed/>
    <w:rsid w:val="00572222"/>
    <w:rPr>
      <w:color w:val="auto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3">
    <w:name w:val="Table Web 3"/>
    <w:basedOn w:val="a3"/>
    <w:uiPriority w:val="99"/>
    <w:semiHidden/>
    <w:unhideWhenUsed/>
    <w:rsid w:val="00572222"/>
    <w:rPr>
      <w:color w:val="auto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ffff2">
    <w:name w:val="Title"/>
    <w:basedOn w:val="a1"/>
    <w:next w:val="a1"/>
    <w:link w:val="afffff3"/>
    <w:uiPriority w:val="10"/>
    <w:semiHidden/>
    <w:qFormat/>
    <w:rsid w:val="00572222"/>
    <w:pPr>
      <w:widowControl/>
      <w:contextualSpacing/>
      <w:jc w:val="left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fff3">
    <w:name w:val="表題 (文字)"/>
    <w:basedOn w:val="a2"/>
    <w:link w:val="afffff2"/>
    <w:uiPriority w:val="10"/>
    <w:semiHidden/>
    <w:rsid w:val="00572222"/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  <w14:ligatures w14:val="standardContextual"/>
      <w14:numForm w14:val="oldStyle"/>
      <w14:numSpacing w14:val="proportional"/>
      <w14:cntxtAlts/>
    </w:rPr>
  </w:style>
  <w:style w:type="paragraph" w:styleId="afffff4">
    <w:name w:val="toa heading"/>
    <w:basedOn w:val="a1"/>
    <w:next w:val="a1"/>
    <w:uiPriority w:val="99"/>
    <w:semiHidden/>
    <w:unhideWhenUsed/>
    <w:rsid w:val="00572222"/>
    <w:pPr>
      <w:widowControl/>
      <w:spacing w:before="120" w:after="300" w:line="276" w:lineRule="auto"/>
      <w:jc w:val="left"/>
    </w:pPr>
    <w:rPr>
      <w:rFonts w:asciiTheme="majorHAnsi" w:eastAsiaTheme="majorEastAsia" w:hAnsiTheme="majorHAnsi" w:cstheme="majorBidi"/>
      <w:b/>
      <w:bCs/>
      <w:kern w:val="0"/>
      <w:sz w:val="24"/>
      <w:szCs w:val="24"/>
    </w:rPr>
  </w:style>
  <w:style w:type="paragraph" w:styleId="1f7">
    <w:name w:val="toc 1"/>
    <w:basedOn w:val="a1"/>
    <w:next w:val="a1"/>
    <w:autoRedefine/>
    <w:uiPriority w:val="39"/>
    <w:semiHidden/>
    <w:unhideWhenUsed/>
    <w:rsid w:val="00572222"/>
    <w:pPr>
      <w:widowControl/>
      <w:spacing w:after="100" w:line="276" w:lineRule="auto"/>
      <w:jc w:val="left"/>
    </w:pPr>
    <w:rPr>
      <w:rFonts w:eastAsia="Meiryo UI"/>
      <w:kern w:val="0"/>
      <w:sz w:val="22"/>
    </w:rPr>
  </w:style>
  <w:style w:type="paragraph" w:styleId="2ff1">
    <w:name w:val="toc 2"/>
    <w:basedOn w:val="a1"/>
    <w:next w:val="a1"/>
    <w:autoRedefine/>
    <w:uiPriority w:val="39"/>
    <w:semiHidden/>
    <w:unhideWhenUsed/>
    <w:rsid w:val="00572222"/>
    <w:pPr>
      <w:widowControl/>
      <w:spacing w:after="100" w:line="276" w:lineRule="auto"/>
      <w:ind w:left="220"/>
      <w:jc w:val="left"/>
    </w:pPr>
    <w:rPr>
      <w:rFonts w:eastAsia="Meiryo UI"/>
      <w:kern w:val="0"/>
      <w:sz w:val="22"/>
    </w:rPr>
  </w:style>
  <w:style w:type="paragraph" w:styleId="3fa">
    <w:name w:val="toc 3"/>
    <w:basedOn w:val="a1"/>
    <w:next w:val="a1"/>
    <w:autoRedefine/>
    <w:uiPriority w:val="39"/>
    <w:semiHidden/>
    <w:unhideWhenUsed/>
    <w:rsid w:val="00572222"/>
    <w:pPr>
      <w:widowControl/>
      <w:spacing w:after="100" w:line="276" w:lineRule="auto"/>
      <w:ind w:left="440"/>
      <w:jc w:val="left"/>
    </w:pPr>
    <w:rPr>
      <w:rFonts w:eastAsia="Meiryo UI"/>
      <w:kern w:val="0"/>
      <w:sz w:val="22"/>
    </w:rPr>
  </w:style>
  <w:style w:type="paragraph" w:styleId="4f4">
    <w:name w:val="toc 4"/>
    <w:basedOn w:val="a1"/>
    <w:next w:val="a1"/>
    <w:autoRedefine/>
    <w:uiPriority w:val="39"/>
    <w:semiHidden/>
    <w:unhideWhenUsed/>
    <w:rsid w:val="00572222"/>
    <w:pPr>
      <w:widowControl/>
      <w:spacing w:after="100" w:line="276" w:lineRule="auto"/>
      <w:ind w:left="660"/>
      <w:jc w:val="left"/>
    </w:pPr>
    <w:rPr>
      <w:rFonts w:eastAsia="Meiryo UI"/>
      <w:kern w:val="0"/>
      <w:sz w:val="22"/>
    </w:rPr>
  </w:style>
  <w:style w:type="paragraph" w:styleId="5f3">
    <w:name w:val="toc 5"/>
    <w:basedOn w:val="a1"/>
    <w:next w:val="a1"/>
    <w:autoRedefine/>
    <w:uiPriority w:val="39"/>
    <w:semiHidden/>
    <w:unhideWhenUsed/>
    <w:rsid w:val="00572222"/>
    <w:pPr>
      <w:widowControl/>
      <w:spacing w:after="100" w:line="276" w:lineRule="auto"/>
      <w:ind w:left="880"/>
      <w:jc w:val="left"/>
    </w:pPr>
    <w:rPr>
      <w:rFonts w:eastAsia="Meiryo UI"/>
      <w:kern w:val="0"/>
      <w:sz w:val="22"/>
    </w:rPr>
  </w:style>
  <w:style w:type="paragraph" w:styleId="6d">
    <w:name w:val="toc 6"/>
    <w:basedOn w:val="a1"/>
    <w:next w:val="a1"/>
    <w:autoRedefine/>
    <w:uiPriority w:val="39"/>
    <w:semiHidden/>
    <w:unhideWhenUsed/>
    <w:rsid w:val="00572222"/>
    <w:pPr>
      <w:widowControl/>
      <w:spacing w:after="100" w:line="276" w:lineRule="auto"/>
      <w:ind w:left="1100"/>
      <w:jc w:val="left"/>
    </w:pPr>
    <w:rPr>
      <w:rFonts w:eastAsia="Meiryo UI"/>
      <w:kern w:val="0"/>
      <w:sz w:val="22"/>
    </w:rPr>
  </w:style>
  <w:style w:type="paragraph" w:styleId="7d">
    <w:name w:val="toc 7"/>
    <w:basedOn w:val="a1"/>
    <w:next w:val="a1"/>
    <w:autoRedefine/>
    <w:uiPriority w:val="39"/>
    <w:semiHidden/>
    <w:unhideWhenUsed/>
    <w:rsid w:val="00572222"/>
    <w:pPr>
      <w:widowControl/>
      <w:spacing w:after="100" w:line="276" w:lineRule="auto"/>
      <w:ind w:left="1320"/>
      <w:jc w:val="left"/>
    </w:pPr>
    <w:rPr>
      <w:rFonts w:eastAsia="Meiryo UI"/>
      <w:kern w:val="0"/>
      <w:sz w:val="22"/>
    </w:rPr>
  </w:style>
  <w:style w:type="paragraph" w:styleId="8b">
    <w:name w:val="toc 8"/>
    <w:basedOn w:val="a1"/>
    <w:next w:val="a1"/>
    <w:autoRedefine/>
    <w:uiPriority w:val="39"/>
    <w:semiHidden/>
    <w:unhideWhenUsed/>
    <w:rsid w:val="00572222"/>
    <w:pPr>
      <w:widowControl/>
      <w:spacing w:after="100" w:line="276" w:lineRule="auto"/>
      <w:ind w:left="1540"/>
      <w:jc w:val="left"/>
    </w:pPr>
    <w:rPr>
      <w:rFonts w:eastAsia="Meiryo UI"/>
      <w:kern w:val="0"/>
      <w:sz w:val="22"/>
    </w:rPr>
  </w:style>
  <w:style w:type="paragraph" w:styleId="99">
    <w:name w:val="toc 9"/>
    <w:basedOn w:val="a1"/>
    <w:next w:val="a1"/>
    <w:autoRedefine/>
    <w:uiPriority w:val="39"/>
    <w:semiHidden/>
    <w:unhideWhenUsed/>
    <w:rsid w:val="00572222"/>
    <w:pPr>
      <w:widowControl/>
      <w:spacing w:after="100" w:line="276" w:lineRule="auto"/>
      <w:ind w:left="1760"/>
      <w:jc w:val="left"/>
    </w:pPr>
    <w:rPr>
      <w:rFonts w:eastAsia="Meiryo UI"/>
      <w:kern w:val="0"/>
      <w:sz w:val="22"/>
    </w:rPr>
  </w:style>
  <w:style w:type="paragraph" w:styleId="afffff5">
    <w:name w:val="TOC Heading"/>
    <w:basedOn w:val="1"/>
    <w:next w:val="a1"/>
    <w:uiPriority w:val="39"/>
    <w:semiHidden/>
    <w:unhideWhenUsed/>
    <w:qFormat/>
    <w:rsid w:val="00572222"/>
    <w:pPr>
      <w:spacing w:before="240"/>
      <w:outlineLvl w:val="9"/>
    </w:pPr>
    <w:rPr>
      <w:b w:val="0"/>
      <w:bCs w:val="0"/>
      <w:color w:val="864EA8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975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8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7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40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69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84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01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48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16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08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79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22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3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75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8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73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3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66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70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61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8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y-035\AppData\Local\Packages\Microsoft.Office.Desktop_8wekyb3d8bbwe\LocalCache\Roaming\Microsoft\Templates\&#12514;&#12480;&#12531;%20&#12459;&#12503;&#12475;&#12523;%20&#12524;&#12479;&#12540;&#12504;&#12483;&#12489;.dotx" TargetMode="External"/></Relationships>
</file>

<file path=word/theme/theme1.xml><?xml version="1.0" encoding="utf-8"?>
<a:theme xmlns:a="http://schemas.openxmlformats.org/drawingml/2006/main" name="Personal Letterhead">
  <a:themeElements>
    <a:clrScheme name="紫">
      <a:dk1>
        <a:sysClr val="windowText" lastClr="000000"/>
      </a:dk1>
      <a:lt1>
        <a:sysClr val="window" lastClr="FFFFFF"/>
      </a:lt1>
      <a:dk2>
        <a:srgbClr val="373545"/>
      </a:dk2>
      <a:lt2>
        <a:srgbClr val="DCD8DC"/>
      </a:lt2>
      <a:accent1>
        <a:srgbClr val="AD84C6"/>
      </a:accent1>
      <a:accent2>
        <a:srgbClr val="8784C7"/>
      </a:accent2>
      <a:accent3>
        <a:srgbClr val="5D739A"/>
      </a:accent3>
      <a:accent4>
        <a:srgbClr val="6997AF"/>
      </a:accent4>
      <a:accent5>
        <a:srgbClr val="84ACB6"/>
      </a:accent5>
      <a:accent6>
        <a:srgbClr val="6F8183"/>
      </a:accent6>
      <a:hlink>
        <a:srgbClr val="69A020"/>
      </a:hlink>
      <a:folHlink>
        <a:srgbClr val="8C8C8C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1c2eb7a32e66fb6e4260f3771546a5e2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04e1f6479c48b08974ba73b5ca973489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Props1.xml><?xml version="1.0" encoding="utf-8"?>
<ds:datastoreItem xmlns:ds="http://schemas.openxmlformats.org/officeDocument/2006/customXml" ds:itemID="{93EB1765-B859-4628-B83E-41AE0E060AB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3057246-DBFF-4218-9E8A-B753C150B5E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16916F2-5E6E-4C71-8D85-12CAD699EA0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8E1B9BB-C40C-4040-AFC5-C91AA9414C7F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モダン カプセル レターヘッド</Template>
  <TotalTime>70</TotalTime>
  <Pages>3</Pages>
  <Words>259</Words>
  <Characters>1481</Characters>
  <Application>Microsoft Office Word</Application>
  <DocSecurity>0</DocSecurity>
  <Lines>12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>kitami-107</cp:lastModifiedBy>
  <cp:revision>8</cp:revision>
  <cp:lastPrinted>2025-01-15T02:50:00Z</cp:lastPrinted>
  <dcterms:created xsi:type="dcterms:W3CDTF">2024-07-17T08:24:00Z</dcterms:created>
  <dcterms:modified xsi:type="dcterms:W3CDTF">2025-01-15T08:42:00Z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